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3f91" w14:textId="3793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Павлодарской области от 25 августа 2017 года № 142/15 "Об утверждении Правил регулирования миграционных процессов 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25 августа 2021 года № 66/6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"Об утверждении Правил регулирования миграционных процессов в Павлодарской области" от 25 августа 2017 года № 142/15 (зарегистрировано в Реестре государственной регистрации нормативных правовых актов за № 5625)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регулирования миграционных процессов в Павлодарской области, утвержденных указаным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