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3a2b" w14:textId="e133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19 марта 2015 года № 256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 декабря 2021 года № 573. Утратил силу приказом Министра по чрезвычайным ситуациям Республики Казахстан от 31 мая 2022 года № 196.</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31.05.2022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2015 года № 256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 (зарегистрирован в Реестре государственной регистрации нормативных правовых актов за № 10802)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w:t>
      </w:r>
      <w:r>
        <w:rPr>
          <w:rFonts w:ascii="Times New Roman"/>
          <w:b w:val="false"/>
          <w:i w:val="false"/>
          <w:color w:val="000000"/>
          <w:sz w:val="28"/>
        </w:rPr>
        <w:t xml:space="preserve">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по чрезвычайным ситуациям Республики Казахстан;</w:t>
      </w:r>
    </w:p>
    <w:bookmarkEnd w:id="3"/>
    <w:bookmarkStart w:name="z9" w:id="4"/>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по чрезвычайным ситуациям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xml:space="preserve">
      </w:t>
      </w:r>
      <w:r>
        <w:rPr>
          <w:rFonts w:ascii="Times New Roman"/>
          <w:b/>
          <w:i w:val="false"/>
          <w:color w:val="000000"/>
          <w:sz w:val="28"/>
        </w:rPr>
        <w:t>"СОГЛАСОВАН"</w:t>
      </w:r>
    </w:p>
    <w:bookmarkEnd w:id="7"/>
    <w:p>
      <w:pPr>
        <w:spacing w:after="0"/>
        <w:ind w:left="0"/>
        <w:jc w:val="both"/>
      </w:pPr>
      <w:r>
        <w:rPr>
          <w:rFonts w:ascii="Times New Roman"/>
          <w:b/>
          <w:i w:val="false"/>
          <w:color w:val="000000"/>
          <w:sz w:val="28"/>
        </w:rPr>
        <w:t>Министерство финансов</w:t>
      </w:r>
    </w:p>
    <w:p>
      <w:pPr>
        <w:spacing w:after="0"/>
        <w:ind w:left="0"/>
        <w:jc w:val="both"/>
      </w:pPr>
      <w:r>
        <w:rPr>
          <w:rFonts w:ascii="Times New Roman"/>
          <w:b/>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2021 года № 573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256</w:t>
            </w:r>
          </w:p>
        </w:tc>
      </w:tr>
    </w:tbl>
    <w:bookmarkStart w:name="z16" w:id="8"/>
    <w:p>
      <w:pPr>
        <w:spacing w:after="0"/>
        <w:ind w:left="0"/>
        <w:jc w:val="left"/>
      </w:pPr>
      <w:r>
        <w:rPr>
          <w:rFonts w:ascii="Times New Roman"/>
          <w:b/>
          <w:i w:val="false"/>
          <w:color w:val="000000"/>
        </w:rPr>
        <w:t xml:space="preserve"> Нормы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8"/>
    <w:bookmarkStart w:name="z17" w:id="9"/>
    <w:p>
      <w:pPr>
        <w:spacing w:after="0"/>
        <w:ind w:left="0"/>
        <w:jc w:val="left"/>
      </w:pPr>
      <w:r>
        <w:rPr>
          <w:rFonts w:ascii="Times New Roman"/>
          <w:b/>
          <w:i w:val="false"/>
          <w:color w:val="000000"/>
        </w:rPr>
        <w:t xml:space="preserve"> Раздел 1. Нормы положенности форменной одежды и специального обмундирования высшего начальствующего состава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Ед. измерения в количественном выражении</w:t>
            </w:r>
          </w:p>
          <w:bookmarkEnd w:id="11"/>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лампасами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лампасами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демисезонная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со съемной меховой опушкой на капюшоне и внутренней курткой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брюки темно-синего цвета; куртка с коротким рукавом на молнии и брюки темно-синего цвета; футболка белого цвета или тельняшка с чередующимися бело-оранжевыми полосами;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бейсболка демисезонная темно-синего цвета; куртка, утепленная со съемной меховой опушкой на капюшоне и внутренней курткой с утепленными брюками, темно-синего цвета;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2"/>
    <w:p>
      <w:pPr>
        <w:spacing w:after="0"/>
        <w:ind w:left="0"/>
        <w:jc w:val="both"/>
      </w:pPr>
      <w:r>
        <w:rPr>
          <w:rFonts w:ascii="Times New Roman"/>
          <w:b w:val="false"/>
          <w:i w:val="false"/>
          <w:color w:val="000000"/>
          <w:sz w:val="28"/>
        </w:rPr>
        <w:t>
      Примечание:</w:t>
      </w:r>
    </w:p>
    <w:bookmarkEnd w:id="12"/>
    <w:bookmarkStart w:name="z21" w:id="13"/>
    <w:p>
      <w:pPr>
        <w:spacing w:after="0"/>
        <w:ind w:left="0"/>
        <w:jc w:val="both"/>
      </w:pPr>
      <w:r>
        <w:rPr>
          <w:rFonts w:ascii="Times New Roman"/>
          <w:b w:val="false"/>
          <w:i w:val="false"/>
          <w:color w:val="000000"/>
          <w:sz w:val="28"/>
        </w:rPr>
        <w:t>
      * рисунки и описание форменной одежды и знаков различия высшего начальствующего состава приведены в приложении к настоящим Нормам;</w:t>
      </w:r>
    </w:p>
    <w:bookmarkEnd w:id="13"/>
    <w:bookmarkStart w:name="z22" w:id="14"/>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14"/>
    <w:bookmarkStart w:name="z23" w:id="15"/>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15"/>
    <w:bookmarkStart w:name="z24" w:id="16"/>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16"/>
    <w:bookmarkStart w:name="z25" w:id="17"/>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17"/>
    <w:bookmarkStart w:name="z26" w:id="18"/>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18"/>
    <w:bookmarkStart w:name="z27" w:id="19"/>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брюк навыпуск;</w:t>
      </w:r>
    </w:p>
    <w:bookmarkEnd w:id="19"/>
    <w:bookmarkStart w:name="z28" w:id="20"/>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20"/>
    <w:bookmarkStart w:name="z29" w:id="21"/>
    <w:p>
      <w:pPr>
        <w:spacing w:after="0"/>
        <w:ind w:left="0"/>
        <w:jc w:val="left"/>
      </w:pPr>
      <w:r>
        <w:rPr>
          <w:rFonts w:ascii="Times New Roman"/>
          <w:b/>
          <w:i w:val="false"/>
          <w:color w:val="000000"/>
        </w:rPr>
        <w:t xml:space="preserve"> Раздел 2. Нормы положенности форменной одежды и специального обмундирования старшего и среднего начальствующего состава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Ед. измерения в количественном выражении</w:t>
            </w:r>
          </w:p>
          <w:bookmarkEnd w:id="23"/>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демисезонная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со съемным капюшоном и внутренней курткой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 на капюшоне съемная меховая опушка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брюки темно-синего цвета; куртка с коротким рукавом на молнии и брюки темно-синего цвета; футболка белого цвета или тельняшка с чередующимися бело-оранжевыми полосами; футболка-поло с длинным и коротким рукавом темно-синего цвета - для сотрудников дежурно 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бейсболка демисезонная темно-синего цвета; куртка, утепленная со съемным капюшоном и внутренней курткой с утеплнными брюками темно-синего цвета (для полковников на капюшоне съемная меховая опушка);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офицерская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4"/>
    <w:p>
      <w:pPr>
        <w:spacing w:after="0"/>
        <w:ind w:left="0"/>
        <w:jc w:val="both"/>
      </w:pPr>
      <w:r>
        <w:rPr>
          <w:rFonts w:ascii="Times New Roman"/>
          <w:b w:val="false"/>
          <w:i w:val="false"/>
          <w:color w:val="000000"/>
          <w:sz w:val="28"/>
        </w:rPr>
        <w:t>
      Примечание:</w:t>
      </w:r>
    </w:p>
    <w:bookmarkEnd w:id="24"/>
    <w:bookmarkStart w:name="z33" w:id="25"/>
    <w:p>
      <w:pPr>
        <w:spacing w:after="0"/>
        <w:ind w:left="0"/>
        <w:jc w:val="both"/>
      </w:pPr>
      <w:r>
        <w:rPr>
          <w:rFonts w:ascii="Times New Roman"/>
          <w:b w:val="false"/>
          <w:i w:val="false"/>
          <w:color w:val="000000"/>
          <w:sz w:val="28"/>
        </w:rPr>
        <w:t>
      * рисунки и описание форменной одежды и знаков различия старшего и среднего начальствующего состава приведены в приложении к настоящим Нормам;</w:t>
      </w:r>
    </w:p>
    <w:bookmarkEnd w:id="25"/>
    <w:bookmarkStart w:name="z34" w:id="26"/>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26"/>
    <w:bookmarkStart w:name="z35" w:id="27"/>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27"/>
    <w:bookmarkStart w:name="z36" w:id="28"/>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28"/>
    <w:bookmarkStart w:name="z37" w:id="29"/>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29"/>
    <w:bookmarkStart w:name="z38" w:id="30"/>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30"/>
    <w:bookmarkStart w:name="z39" w:id="31"/>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брюк навыпуск;</w:t>
      </w:r>
    </w:p>
    <w:bookmarkEnd w:id="31"/>
    <w:bookmarkStart w:name="z40" w:id="32"/>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32"/>
    <w:bookmarkStart w:name="z41" w:id="33"/>
    <w:p>
      <w:pPr>
        <w:spacing w:after="0"/>
        <w:ind w:left="0"/>
        <w:jc w:val="left"/>
      </w:pPr>
      <w:r>
        <w:rPr>
          <w:rFonts w:ascii="Times New Roman"/>
          <w:b/>
          <w:i w:val="false"/>
          <w:color w:val="000000"/>
        </w:rPr>
        <w:t xml:space="preserve"> Раздел 3. Нормы положенности форменной одежды и специального обмундирования младшего начальствующего и рядового состава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Ед. измерения в количественном выражении</w:t>
            </w:r>
          </w:p>
          <w:bookmarkEnd w:id="35"/>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темно-синего цвета с накладными карманами и съемным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брюки темно-синего цвета; куртка с коротким рукавом на молнии и брюки темно-синего цвета; футболка темно-синего цвета или тельняшка с чередующимися бело-оранжевыми полосами; футболка-поло с длинным и коротким рукавом темно-синего цвета - для сотрудников дежурно- 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шапка, вязанная темно-синего цвета; куртка, утепленная темно-синего цвета с накладными карманами со съемным капюшоном и утепленные брюки темно-синего цвета;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шерстяное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6"/>
    <w:p>
      <w:pPr>
        <w:spacing w:after="0"/>
        <w:ind w:left="0"/>
        <w:jc w:val="both"/>
      </w:pPr>
      <w:r>
        <w:rPr>
          <w:rFonts w:ascii="Times New Roman"/>
          <w:b w:val="false"/>
          <w:i w:val="false"/>
          <w:color w:val="000000"/>
          <w:sz w:val="28"/>
        </w:rPr>
        <w:t>
      Примечание:</w:t>
      </w:r>
    </w:p>
    <w:bookmarkEnd w:id="36"/>
    <w:bookmarkStart w:name="z45" w:id="37"/>
    <w:p>
      <w:pPr>
        <w:spacing w:after="0"/>
        <w:ind w:left="0"/>
        <w:jc w:val="both"/>
      </w:pPr>
      <w:r>
        <w:rPr>
          <w:rFonts w:ascii="Times New Roman"/>
          <w:b w:val="false"/>
          <w:i w:val="false"/>
          <w:color w:val="000000"/>
          <w:sz w:val="28"/>
        </w:rPr>
        <w:t>
      * рисунки и описание форменной одежды и знаков различия младшего начальствующего и рядового состава приведены в приложении к настоящим Нормам;</w:t>
      </w:r>
    </w:p>
    <w:bookmarkEnd w:id="37"/>
    <w:bookmarkStart w:name="z46" w:id="38"/>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38"/>
    <w:bookmarkStart w:name="z47" w:id="39"/>
    <w:p>
      <w:pPr>
        <w:spacing w:after="0"/>
        <w:ind w:left="0"/>
        <w:jc w:val="both"/>
      </w:pPr>
      <w:r>
        <w:rPr>
          <w:rFonts w:ascii="Times New Roman"/>
          <w:b w:val="false"/>
          <w:i w:val="false"/>
          <w:color w:val="000000"/>
          <w:sz w:val="28"/>
        </w:rPr>
        <w:t xml:space="preserve">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 </w:t>
      </w:r>
    </w:p>
    <w:bookmarkEnd w:id="39"/>
    <w:bookmarkStart w:name="z48" w:id="40"/>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40"/>
    <w:bookmarkStart w:name="z49" w:id="41"/>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41"/>
    <w:bookmarkStart w:name="z50" w:id="42"/>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 вместо специальной форменной одежды выдавать полевую;</w:t>
      </w:r>
    </w:p>
    <w:bookmarkEnd w:id="42"/>
    <w:bookmarkStart w:name="z51" w:id="43"/>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белой футболки и брюк навыпуск;</w:t>
      </w:r>
    </w:p>
    <w:bookmarkEnd w:id="43"/>
    <w:bookmarkStart w:name="z52" w:id="44"/>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44"/>
    <w:bookmarkStart w:name="z53" w:id="45"/>
    <w:p>
      <w:pPr>
        <w:spacing w:after="0"/>
        <w:ind w:left="0"/>
        <w:jc w:val="left"/>
      </w:pPr>
      <w:r>
        <w:rPr>
          <w:rFonts w:ascii="Times New Roman"/>
          <w:b/>
          <w:i w:val="false"/>
          <w:color w:val="000000"/>
        </w:rPr>
        <w:t xml:space="preserve"> Раздел 4. Нормы положенности форменной одежды и специального обмундирования старшего и среднего начальствующего состава женщин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Ед. измерения в количественном выражении</w:t>
            </w:r>
          </w:p>
          <w:bookmarkEnd w:id="47"/>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лакированные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для полковников</w:t>
            </w:r>
          </w:p>
          <w:bookmarkEnd w:id="48"/>
          <w:p>
            <w:pPr>
              <w:spacing w:after="20"/>
              <w:ind w:left="20"/>
              <w:jc w:val="both"/>
            </w:pPr>
            <w:r>
              <w:rPr>
                <w:rFonts w:ascii="Times New Roman"/>
                <w:b w:val="false"/>
                <w:i w:val="false"/>
                <w:color w:val="000000"/>
                <w:sz w:val="20"/>
              </w:rPr>
              <w:t>
в комплекте 1 юбка и 1 брюки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1 юбка и 1 брюки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Платье женское темно-синего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демисезонная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со съемным капюшоном и внутренней курткой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 на капюшоне съемная меховая опушка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юбка (брюки) темно-синего цвета; куртка с коротким рукавом на молнии и юбка (брюки) темно-синего цвета; футболка белого цвета или тельняшка с чередующимися бело-оранжевыми полосами; футболка-поло с длинным и коротким рукавом темно-синего цвета - для сотрудников дежурно-диспетчерских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бейсболка демисезонная темно-синего цвета; куртка, утепленная со съемным капюшоном и внутренней курткой с утепленными брюками темно-синего цвета (для полковников на капюшоне съемная меховая опушка);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шелковый 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офицерская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9"/>
    <w:p>
      <w:pPr>
        <w:spacing w:after="0"/>
        <w:ind w:left="0"/>
        <w:jc w:val="both"/>
      </w:pPr>
      <w:r>
        <w:rPr>
          <w:rFonts w:ascii="Times New Roman"/>
          <w:b w:val="false"/>
          <w:i w:val="false"/>
          <w:color w:val="000000"/>
          <w:sz w:val="28"/>
        </w:rPr>
        <w:t>
      Примечание:</w:t>
      </w:r>
    </w:p>
    <w:bookmarkEnd w:id="49"/>
    <w:bookmarkStart w:name="z58" w:id="50"/>
    <w:p>
      <w:pPr>
        <w:spacing w:after="0"/>
        <w:ind w:left="0"/>
        <w:jc w:val="both"/>
      </w:pPr>
      <w:r>
        <w:rPr>
          <w:rFonts w:ascii="Times New Roman"/>
          <w:b w:val="false"/>
          <w:i w:val="false"/>
          <w:color w:val="000000"/>
          <w:sz w:val="28"/>
        </w:rPr>
        <w:t>
      *рисунки и описание форменной одежды и знаков различия старшего и среднего начальствующего состава женщин приведены в приложении к настоящим Нормам;</w:t>
      </w:r>
    </w:p>
    <w:bookmarkEnd w:id="50"/>
    <w:bookmarkStart w:name="z59" w:id="51"/>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51"/>
    <w:bookmarkStart w:name="z60" w:id="52"/>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52"/>
    <w:bookmarkStart w:name="z61" w:id="53"/>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53"/>
    <w:bookmarkStart w:name="z62" w:id="54"/>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54"/>
    <w:bookmarkStart w:name="z63" w:id="55"/>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55"/>
    <w:bookmarkStart w:name="z64" w:id="56"/>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брюк навыпуск;</w:t>
      </w:r>
    </w:p>
    <w:bookmarkEnd w:id="56"/>
    <w:bookmarkStart w:name="z65" w:id="57"/>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57"/>
    <w:bookmarkStart w:name="z66" w:id="58"/>
    <w:p>
      <w:pPr>
        <w:spacing w:after="0"/>
        <w:ind w:left="0"/>
        <w:jc w:val="left"/>
      </w:pPr>
      <w:r>
        <w:rPr>
          <w:rFonts w:ascii="Times New Roman"/>
          <w:b/>
          <w:i w:val="false"/>
          <w:color w:val="000000"/>
        </w:rPr>
        <w:t xml:space="preserve"> Раздел 5. Нормы положенности форменной одежды и специального обмундирования младшего начальствующего и рядового состава женщин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Ед. измерения в количественном выражении</w:t>
            </w:r>
          </w:p>
          <w:bookmarkEnd w:id="60"/>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лакированные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1 китель, 1 юбка и 1 брюки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Платье женское темно-синего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и съемным капюшоном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юбка (брюки) темно-синего цвета; куртка с коротким рукавом на молнии и юбка (брюки) темно-синего цвета; футболка темно-синего цвета или тельняшка с чередующимися бело-оранжевыми полосами; футболка-поло с длинным и коротким рукавом темно-синего цвета – для сотрудников дежурно-диспетчерских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ткани утепленная темно-синего цвета; куртка, утепленная с накладными карманами со съемным капюшоном и брюки, утепленные темно-синего цвета;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шелковый 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комплекте: фляжка металлическая с чехлом; котелок металлический; спальный мешок; фонарь налобный с комплектом аккумуляторов; теплоизоляционный каримат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теплые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1"/>
    <w:p>
      <w:pPr>
        <w:spacing w:after="0"/>
        <w:ind w:left="0"/>
        <w:jc w:val="both"/>
      </w:pPr>
      <w:r>
        <w:rPr>
          <w:rFonts w:ascii="Times New Roman"/>
          <w:b w:val="false"/>
          <w:i w:val="false"/>
          <w:color w:val="000000"/>
          <w:sz w:val="28"/>
        </w:rPr>
        <w:t>
      Примечание:</w:t>
      </w:r>
    </w:p>
    <w:bookmarkEnd w:id="61"/>
    <w:bookmarkStart w:name="z70" w:id="62"/>
    <w:p>
      <w:pPr>
        <w:spacing w:after="0"/>
        <w:ind w:left="0"/>
        <w:jc w:val="both"/>
      </w:pPr>
      <w:r>
        <w:rPr>
          <w:rFonts w:ascii="Times New Roman"/>
          <w:b w:val="false"/>
          <w:i w:val="false"/>
          <w:color w:val="000000"/>
          <w:sz w:val="28"/>
        </w:rPr>
        <w:t>
      *рисунки и описание форменной одежды и знаков различия младшего начальствующего и рядового состава женщин приведены в приложении к настоящим Нормам;</w:t>
      </w:r>
    </w:p>
    <w:bookmarkEnd w:id="62"/>
    <w:bookmarkStart w:name="z71" w:id="63"/>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63"/>
    <w:bookmarkStart w:name="z72" w:id="64"/>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64"/>
    <w:bookmarkStart w:name="z73" w:id="65"/>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65"/>
    <w:bookmarkStart w:name="z74" w:id="66"/>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66"/>
    <w:bookmarkStart w:name="z75" w:id="67"/>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67"/>
    <w:bookmarkStart w:name="z76" w:id="68"/>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белой футболки и брюк навыпуск;</w:t>
      </w:r>
    </w:p>
    <w:bookmarkEnd w:id="68"/>
    <w:bookmarkStart w:name="z77" w:id="69"/>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69"/>
    <w:bookmarkStart w:name="z78" w:id="70"/>
    <w:p>
      <w:pPr>
        <w:spacing w:after="0"/>
        <w:ind w:left="0"/>
        <w:jc w:val="left"/>
      </w:pPr>
      <w:r>
        <w:rPr>
          <w:rFonts w:ascii="Times New Roman"/>
          <w:b/>
          <w:i w:val="false"/>
          <w:color w:val="000000"/>
        </w:rPr>
        <w:t xml:space="preserve"> Раздел 6. Нормы положенности специального обмундирования</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 в количественном выражении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Начальникам департаментов и их заместителям, начальникам государственных учреждений "Служба пожаротушения и аварийно-спасательных работ" в областях (городах республиканского значения, столице) и их заместителям, начальникам отрядов и их заместителям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пожарного –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 пожарный с карабином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 поясная для топора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пожарная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пожарные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Начальникам пожарных частей и их заместителям, начальникам отдельных постов, начальникам караулов (смены) оперативным дежурным по городу и отряду, лицам, входящим в штаб по тушению пожаров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пожарного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выдается начальникам пожарных частей и их заместителям, начальникам караулов (смены)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одежда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со съемным теплоизоляционным подкладом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спасательный пожарный с карабином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 поясная для топора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пожарные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пожарная (шлем)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Водонепроницаемый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выдается начальникам пожарных частей и их заместителям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Командирам отделений, старшим пожарным-спасателям, старшим пожарным, пожарным-спасателям, пожарным, старшим водителям, водителям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одежда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 и брюки со съемным теплоизоляционным подкладом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 пожарный с карабином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пожарная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 поясная для топора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выдается старшим водителям и водителям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Старшим мастерам, мастерам газодымозащитной службы, старшим техникам, заведующим складов, рабочим, уборщикам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1"/>
    <w:p>
      <w:pPr>
        <w:spacing w:after="0"/>
        <w:ind w:left="0"/>
        <w:jc w:val="both"/>
      </w:pPr>
      <w:r>
        <w:rPr>
          <w:rFonts w:ascii="Times New Roman"/>
          <w:b w:val="false"/>
          <w:i w:val="false"/>
          <w:color w:val="000000"/>
          <w:sz w:val="28"/>
        </w:rPr>
        <w:t>
      Примечание:</w:t>
      </w:r>
    </w:p>
    <w:bookmarkEnd w:id="71"/>
    <w:bookmarkStart w:name="z80" w:id="72"/>
    <w:p>
      <w:pPr>
        <w:spacing w:after="0"/>
        <w:ind w:left="0"/>
        <w:jc w:val="both"/>
      </w:pPr>
      <w:r>
        <w:rPr>
          <w:rFonts w:ascii="Times New Roman"/>
          <w:b w:val="false"/>
          <w:i w:val="false"/>
          <w:color w:val="000000"/>
          <w:sz w:val="28"/>
        </w:rPr>
        <w:t>
      1) при выдаче кирзовых сапог вместо пожарных, срок носки сокращается до одного года;</w:t>
      </w:r>
    </w:p>
    <w:bookmarkEnd w:id="72"/>
    <w:bookmarkStart w:name="z81" w:id="73"/>
    <w:p>
      <w:pPr>
        <w:spacing w:after="0"/>
        <w:ind w:left="0"/>
        <w:jc w:val="both"/>
      </w:pPr>
      <w:r>
        <w:rPr>
          <w:rFonts w:ascii="Times New Roman"/>
          <w:b w:val="false"/>
          <w:i w:val="false"/>
          <w:color w:val="000000"/>
          <w:sz w:val="28"/>
        </w:rPr>
        <w:t>
      2) рукавицы меховые с крагами в южных регионах не выдаются, а срок носки брезентовых рукавиц с крагами сокращается на 25 %;</w:t>
      </w:r>
    </w:p>
    <w:bookmarkEnd w:id="73"/>
    <w:bookmarkStart w:name="z82" w:id="74"/>
    <w:p>
      <w:pPr>
        <w:spacing w:after="0"/>
        <w:ind w:left="0"/>
        <w:jc w:val="both"/>
      </w:pPr>
      <w:r>
        <w:rPr>
          <w:rFonts w:ascii="Times New Roman"/>
          <w:b w:val="false"/>
          <w:i w:val="false"/>
          <w:color w:val="000000"/>
          <w:sz w:val="28"/>
        </w:rPr>
        <w:t>
      3) на каждый пожарный и оперативный автомобиль штаба пожаротушения выдаются:</w:t>
      </w:r>
    </w:p>
    <w:bookmarkEnd w:id="74"/>
    <w:bookmarkStart w:name="z83" w:id="75"/>
    <w:p>
      <w:pPr>
        <w:spacing w:after="0"/>
        <w:ind w:left="0"/>
        <w:jc w:val="both"/>
      </w:pPr>
      <w:r>
        <w:rPr>
          <w:rFonts w:ascii="Times New Roman"/>
          <w:b w:val="false"/>
          <w:i w:val="false"/>
          <w:color w:val="000000"/>
          <w:sz w:val="28"/>
        </w:rPr>
        <w:t>
      костюмы теплоотражательные по 3 комплекта на 5 лет;</w:t>
      </w:r>
    </w:p>
    <w:bookmarkEnd w:id="75"/>
    <w:bookmarkStart w:name="z84" w:id="76"/>
    <w:p>
      <w:pPr>
        <w:spacing w:after="0"/>
        <w:ind w:left="0"/>
        <w:jc w:val="both"/>
      </w:pPr>
      <w:r>
        <w:rPr>
          <w:rFonts w:ascii="Times New Roman"/>
          <w:b w:val="false"/>
          <w:i w:val="false"/>
          <w:color w:val="000000"/>
          <w:sz w:val="28"/>
        </w:rPr>
        <w:t>
      сапоги и перчатки резиновые (диэлектрические) по 2 пары на 2 года;</w:t>
      </w:r>
    </w:p>
    <w:bookmarkEnd w:id="76"/>
    <w:bookmarkStart w:name="z85" w:id="77"/>
    <w:p>
      <w:pPr>
        <w:spacing w:after="0"/>
        <w:ind w:left="0"/>
        <w:jc w:val="both"/>
      </w:pPr>
      <w:r>
        <w:rPr>
          <w:rFonts w:ascii="Times New Roman"/>
          <w:b w:val="false"/>
          <w:i w:val="false"/>
          <w:color w:val="000000"/>
          <w:sz w:val="28"/>
        </w:rPr>
        <w:t>
      фартуки, прорезиненные по 1 штуке на 2 года;</w:t>
      </w:r>
    </w:p>
    <w:bookmarkEnd w:id="77"/>
    <w:bookmarkStart w:name="z86" w:id="78"/>
    <w:p>
      <w:pPr>
        <w:spacing w:after="0"/>
        <w:ind w:left="0"/>
        <w:jc w:val="both"/>
      </w:pPr>
      <w:r>
        <w:rPr>
          <w:rFonts w:ascii="Times New Roman"/>
          <w:b w:val="false"/>
          <w:i w:val="false"/>
          <w:color w:val="000000"/>
          <w:sz w:val="28"/>
        </w:rPr>
        <w:t>
      4) при участии в аварийно-спасательных и неотложных работах на паводках используется специальная одежда для работы в условиях паводков. Обеспечение специальной одеждой для работы в условиях паводков предусматривается из расчета на 30 % от общего числа сотрудников.</w:t>
      </w:r>
    </w:p>
    <w:bookmarkEnd w:id="78"/>
    <w:bookmarkStart w:name="z87" w:id="79"/>
    <w:p>
      <w:pPr>
        <w:spacing w:after="0"/>
        <w:ind w:left="0"/>
        <w:jc w:val="left"/>
      </w:pPr>
      <w:r>
        <w:rPr>
          <w:rFonts w:ascii="Times New Roman"/>
          <w:b/>
          <w:i w:val="false"/>
          <w:color w:val="000000"/>
        </w:rPr>
        <w:t xml:space="preserve"> Раздел 7. Нормы положенности форменной одежды и специального обмундирования курсантов организаций образования Министерства по чрезвычайным ситуациям Республики Казахстан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Ед. измерения в количественном выражении</w:t>
            </w:r>
          </w:p>
          <w:bookmarkEnd w:id="81"/>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темно-синего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двубортный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темно-синего цвета с накладными карманами и съемным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Спортивная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тренировочный спортивный**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спортивная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 специальная одежда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накладными карманами и брюки темно-синего цвета; две футболки темно-синего цвета и тельняшки с чередующимися бело-оранжевыми полосами;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ткани утепленная темно-синего цвета; куртка утепленная темно-синего цвета с накладными карманами и съемным капюшоном;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 тесьмяный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армейский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платок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Водонепроницаемый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8.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хлопчатобумажное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Полотенце ножное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bl>
    <w:bookmarkStart w:name="z90" w:id="82"/>
    <w:p>
      <w:pPr>
        <w:spacing w:after="0"/>
        <w:ind w:left="0"/>
        <w:jc w:val="both"/>
      </w:pPr>
      <w:r>
        <w:rPr>
          <w:rFonts w:ascii="Times New Roman"/>
          <w:b w:val="false"/>
          <w:i w:val="false"/>
          <w:color w:val="000000"/>
          <w:sz w:val="28"/>
        </w:rPr>
        <w:t>
      Примечание:</w:t>
      </w:r>
    </w:p>
    <w:bookmarkEnd w:id="82"/>
    <w:bookmarkStart w:name="z91" w:id="83"/>
    <w:p>
      <w:pPr>
        <w:spacing w:after="0"/>
        <w:ind w:left="0"/>
        <w:jc w:val="both"/>
      </w:pPr>
      <w:r>
        <w:rPr>
          <w:rFonts w:ascii="Times New Roman"/>
          <w:b w:val="false"/>
          <w:i w:val="false"/>
          <w:color w:val="000000"/>
          <w:sz w:val="28"/>
        </w:rPr>
        <w:t>
      *рисунки и описание форменной одежды и знаков различия курсантов приведены в приложении к настоящим Нормам;</w:t>
      </w:r>
    </w:p>
    <w:bookmarkEnd w:id="83"/>
    <w:bookmarkStart w:name="z92" w:id="84"/>
    <w:p>
      <w:pPr>
        <w:spacing w:after="0"/>
        <w:ind w:left="0"/>
        <w:jc w:val="both"/>
      </w:pPr>
      <w:r>
        <w:rPr>
          <w:rFonts w:ascii="Times New Roman"/>
          <w:b w:val="false"/>
          <w:i w:val="false"/>
          <w:color w:val="000000"/>
          <w:sz w:val="28"/>
        </w:rPr>
        <w:t>
      **костюм тренировочный спортивный с соответствующей надписью, указывающей на принадлежность к учебному заведению (в комплекте костюм тренировочный спортивный, футболка, шорты);</w:t>
      </w:r>
    </w:p>
    <w:bookmarkEnd w:id="84"/>
    <w:bookmarkStart w:name="z93" w:id="85"/>
    <w:p>
      <w:pPr>
        <w:spacing w:after="0"/>
        <w:ind w:left="0"/>
        <w:jc w:val="both"/>
      </w:pPr>
      <w:r>
        <w:rPr>
          <w:rFonts w:ascii="Times New Roman"/>
          <w:b w:val="false"/>
          <w:i w:val="false"/>
          <w:color w:val="000000"/>
          <w:sz w:val="28"/>
        </w:rPr>
        <w:t>
      1)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85"/>
    <w:bookmarkStart w:name="z94" w:id="86"/>
    <w:p>
      <w:pPr>
        <w:spacing w:after="0"/>
        <w:ind w:left="0"/>
        <w:jc w:val="both"/>
      </w:pPr>
      <w:r>
        <w:rPr>
          <w:rFonts w:ascii="Times New Roman"/>
          <w:b w:val="false"/>
          <w:i w:val="false"/>
          <w:color w:val="000000"/>
          <w:sz w:val="28"/>
        </w:rPr>
        <w:t>
      2) вместо подворотничков разрешается выдавать ткань исходя из нормы ее расхода на один подворотничок;</w:t>
      </w:r>
    </w:p>
    <w:bookmarkEnd w:id="86"/>
    <w:bookmarkStart w:name="z95" w:id="87"/>
    <w:p>
      <w:pPr>
        <w:spacing w:after="0"/>
        <w:ind w:left="0"/>
        <w:jc w:val="both"/>
      </w:pPr>
      <w:r>
        <w:rPr>
          <w:rFonts w:ascii="Times New Roman"/>
          <w:b w:val="false"/>
          <w:i w:val="false"/>
          <w:color w:val="000000"/>
          <w:sz w:val="28"/>
        </w:rPr>
        <w:t>
      3) разрешается выдавать вместо носки хлопчатобумажные портянки хлопчатобумажные;</w:t>
      </w:r>
    </w:p>
    <w:bookmarkEnd w:id="87"/>
    <w:bookmarkStart w:name="z96" w:id="88"/>
    <w:p>
      <w:pPr>
        <w:spacing w:after="0"/>
        <w:ind w:left="0"/>
        <w:jc w:val="both"/>
      </w:pPr>
      <w:r>
        <w:rPr>
          <w:rFonts w:ascii="Times New Roman"/>
          <w:b w:val="false"/>
          <w:i w:val="false"/>
          <w:color w:val="000000"/>
          <w:sz w:val="28"/>
        </w:rPr>
        <w:t>
      4) разрешается вместо специальной форменной одежды выдавать полевую;</w:t>
      </w:r>
    </w:p>
    <w:bookmarkEnd w:id="88"/>
    <w:bookmarkStart w:name="z97" w:id="89"/>
    <w:p>
      <w:pPr>
        <w:spacing w:after="0"/>
        <w:ind w:left="0"/>
        <w:jc w:val="both"/>
      </w:pPr>
      <w:r>
        <w:rPr>
          <w:rFonts w:ascii="Times New Roman"/>
          <w:b w:val="false"/>
          <w:i w:val="false"/>
          <w:color w:val="000000"/>
          <w:sz w:val="28"/>
        </w:rPr>
        <w:t>
      5) допускается выдавать рубашки голубого цвета одну с длинным и одну с коротким рукавом;</w:t>
      </w:r>
    </w:p>
    <w:bookmarkEnd w:id="89"/>
    <w:bookmarkStart w:name="z98" w:id="90"/>
    <w:p>
      <w:pPr>
        <w:spacing w:after="0"/>
        <w:ind w:left="0"/>
        <w:jc w:val="both"/>
      </w:pPr>
      <w:r>
        <w:rPr>
          <w:rFonts w:ascii="Times New Roman"/>
          <w:b w:val="false"/>
          <w:i w:val="false"/>
          <w:color w:val="000000"/>
          <w:sz w:val="28"/>
        </w:rPr>
        <w:t>
      6) при присвоении очередных специальных званий выдается по одной паре погон со знаками различия согласно Нормам положенности;</w:t>
      </w:r>
    </w:p>
    <w:bookmarkEnd w:id="90"/>
    <w:bookmarkStart w:name="z99" w:id="91"/>
    <w:p>
      <w:pPr>
        <w:spacing w:after="0"/>
        <w:ind w:left="0"/>
        <w:jc w:val="both"/>
      </w:pPr>
      <w:r>
        <w:rPr>
          <w:rFonts w:ascii="Times New Roman"/>
          <w:b w:val="false"/>
          <w:i w:val="false"/>
          <w:color w:val="000000"/>
          <w:sz w:val="28"/>
        </w:rPr>
        <w:t>
      7)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белой футболки и брюки навыпуск с бейсболкой темно-синего цвета или с беретом темно-оранжевого цвета. При зимней специальной форменной одежде допускается ношение шапки, вязанной темно-синего цвета;</w:t>
      </w:r>
    </w:p>
    <w:bookmarkEnd w:id="91"/>
    <w:bookmarkStart w:name="z100" w:id="92"/>
    <w:p>
      <w:pPr>
        <w:spacing w:after="0"/>
        <w:ind w:left="0"/>
        <w:jc w:val="both"/>
      </w:pPr>
      <w:r>
        <w:rPr>
          <w:rFonts w:ascii="Times New Roman"/>
          <w:b w:val="false"/>
          <w:i w:val="false"/>
          <w:color w:val="000000"/>
          <w:sz w:val="28"/>
        </w:rPr>
        <w:t>
      8) при проведении аварийно-спасательных и неотложных работ на паводках используется специальная одежда для работы в условиях паводков. Обеспечение специальной одеждой для работы в условиях паводков предусматривается из расчета на 30 % от общего числа курсантов.</w:t>
      </w:r>
    </w:p>
    <w:bookmarkEnd w:id="92"/>
    <w:bookmarkStart w:name="z101" w:id="93"/>
    <w:p>
      <w:pPr>
        <w:spacing w:after="0"/>
        <w:ind w:left="0"/>
        <w:jc w:val="left"/>
      </w:pPr>
      <w:r>
        <w:rPr>
          <w:rFonts w:ascii="Times New Roman"/>
          <w:b/>
          <w:i w:val="false"/>
          <w:color w:val="000000"/>
        </w:rPr>
        <w:t xml:space="preserve"> Раздел 8. Нормы положенности инвентарного и специального имущества курсантов организаций образования Министерства по чрезвычайным ситуациям Республики Казахстан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Ед. измерения в количественном выражении</w:t>
            </w:r>
          </w:p>
          <w:bookmarkEnd w:id="94"/>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Срок</w:t>
            </w:r>
          </w:p>
          <w:bookmarkEnd w:id="95"/>
          <w:p>
            <w:pPr>
              <w:spacing w:after="20"/>
              <w:ind w:left="20"/>
              <w:jc w:val="both"/>
            </w:pPr>
            <w:r>
              <w:rPr>
                <w:rFonts w:ascii="Times New Roman"/>
                <w:b w:val="false"/>
                <w:i w:val="false"/>
                <w:color w:val="000000"/>
                <w:sz w:val="20"/>
              </w:rPr>
              <w:t>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Теплые вещи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 (полушубок) из нагольной шубной овчины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Галоши на валенки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Постельные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Подушка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 верхние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6"/>
    <w:p>
      <w:pPr>
        <w:spacing w:after="0"/>
        <w:ind w:left="0"/>
        <w:jc w:val="both"/>
      </w:pPr>
      <w:r>
        <w:rPr>
          <w:rFonts w:ascii="Times New Roman"/>
          <w:b w:val="false"/>
          <w:i w:val="false"/>
          <w:color w:val="000000"/>
          <w:sz w:val="28"/>
        </w:rPr>
        <w:t>
      Примечание:</w:t>
      </w:r>
    </w:p>
    <w:bookmarkEnd w:id="96"/>
    <w:bookmarkStart w:name="z105" w:id="97"/>
    <w:p>
      <w:pPr>
        <w:spacing w:after="0"/>
        <w:ind w:left="0"/>
        <w:jc w:val="both"/>
      </w:pPr>
      <w:r>
        <w:rPr>
          <w:rFonts w:ascii="Times New Roman"/>
          <w:b w:val="false"/>
          <w:i w:val="false"/>
          <w:color w:val="000000"/>
          <w:sz w:val="28"/>
        </w:rPr>
        <w:t>
      * выдается тулуп (полушубок) из нагольной шубной овчины по одной штуке на наружный неподвижный пост;</w:t>
      </w:r>
    </w:p>
    <w:bookmarkEnd w:id="97"/>
    <w:bookmarkStart w:name="z106" w:id="98"/>
    <w:p>
      <w:pPr>
        <w:spacing w:after="0"/>
        <w:ind w:left="0"/>
        <w:jc w:val="both"/>
      </w:pPr>
      <w:r>
        <w:rPr>
          <w:rFonts w:ascii="Times New Roman"/>
          <w:b w:val="false"/>
          <w:i w:val="false"/>
          <w:color w:val="000000"/>
          <w:sz w:val="28"/>
        </w:rPr>
        <w:t>
      ** валенки, галоши на валенки, брюки утепленные, рукавицы меховые, подшлемник шерстяной – выдаются на 20 % численности курсантов.</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Нормам положенности </w:t>
            </w:r>
            <w:r>
              <w:br/>
            </w:r>
            <w:r>
              <w:rPr>
                <w:rFonts w:ascii="Times New Roman"/>
                <w:b w:val="false"/>
                <w:i w:val="false"/>
                <w:color w:val="000000"/>
                <w:sz w:val="20"/>
              </w:rPr>
              <w:t xml:space="preserve">форменной одежды и </w:t>
            </w:r>
            <w:r>
              <w:br/>
            </w:r>
            <w:r>
              <w:rPr>
                <w:rFonts w:ascii="Times New Roman"/>
                <w:b w:val="false"/>
                <w:i w:val="false"/>
                <w:color w:val="000000"/>
                <w:sz w:val="20"/>
              </w:rPr>
              <w:t xml:space="preserve">специального обмундирования </w:t>
            </w:r>
            <w:r>
              <w:br/>
            </w:r>
            <w:r>
              <w:rPr>
                <w:rFonts w:ascii="Times New Roman"/>
                <w:b w:val="false"/>
                <w:i w:val="false"/>
                <w:color w:val="000000"/>
                <w:sz w:val="20"/>
              </w:rPr>
              <w:t xml:space="preserve">сотрудников, осуществляющих </w:t>
            </w:r>
            <w:r>
              <w:br/>
            </w:r>
            <w:r>
              <w:rPr>
                <w:rFonts w:ascii="Times New Roman"/>
                <w:b w:val="false"/>
                <w:i w:val="false"/>
                <w:color w:val="000000"/>
                <w:sz w:val="20"/>
              </w:rPr>
              <w:t xml:space="preserve">функции по предупреждению и </w:t>
            </w:r>
            <w:r>
              <w:br/>
            </w:r>
            <w:r>
              <w:rPr>
                <w:rFonts w:ascii="Times New Roman"/>
                <w:b w:val="false"/>
                <w:i w:val="false"/>
                <w:color w:val="000000"/>
                <w:sz w:val="20"/>
              </w:rPr>
              <w:t xml:space="preserve">ликвидации чрезвычайных </w:t>
            </w:r>
            <w:r>
              <w:br/>
            </w:r>
            <w:r>
              <w:rPr>
                <w:rFonts w:ascii="Times New Roman"/>
                <w:b w:val="false"/>
                <w:i w:val="false"/>
                <w:color w:val="000000"/>
                <w:sz w:val="20"/>
              </w:rPr>
              <w:t xml:space="preserve">ситуаций природного и </w:t>
            </w:r>
            <w:r>
              <w:br/>
            </w:r>
            <w:r>
              <w:rPr>
                <w:rFonts w:ascii="Times New Roman"/>
                <w:b w:val="false"/>
                <w:i w:val="false"/>
                <w:color w:val="000000"/>
                <w:sz w:val="20"/>
              </w:rPr>
              <w:t xml:space="preserve">техногенного характера, </w:t>
            </w:r>
            <w:r>
              <w:br/>
            </w:r>
            <w:r>
              <w:rPr>
                <w:rFonts w:ascii="Times New Roman"/>
                <w:b w:val="false"/>
                <w:i w:val="false"/>
                <w:color w:val="000000"/>
                <w:sz w:val="20"/>
              </w:rPr>
              <w:t xml:space="preserve">оказанию экстренной </w:t>
            </w:r>
            <w:r>
              <w:br/>
            </w:r>
            <w:r>
              <w:rPr>
                <w:rFonts w:ascii="Times New Roman"/>
                <w:b w:val="false"/>
                <w:i w:val="false"/>
                <w:color w:val="000000"/>
                <w:sz w:val="20"/>
              </w:rPr>
              <w:t xml:space="preserve">медицинской и психологической </w:t>
            </w:r>
            <w:r>
              <w:br/>
            </w:r>
            <w:r>
              <w:rPr>
                <w:rFonts w:ascii="Times New Roman"/>
                <w:b w:val="false"/>
                <w:i w:val="false"/>
                <w:color w:val="000000"/>
                <w:sz w:val="20"/>
              </w:rPr>
              <w:t xml:space="preserve">помощи населению,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противопожарной службы</w:t>
            </w:r>
          </w:p>
        </w:tc>
      </w:tr>
    </w:tbl>
    <w:bookmarkStart w:name="z108" w:id="99"/>
    <w:p>
      <w:pPr>
        <w:spacing w:after="0"/>
        <w:ind w:left="0"/>
        <w:jc w:val="left"/>
      </w:pPr>
      <w:r>
        <w:rPr>
          <w:rFonts w:ascii="Times New Roman"/>
          <w:b/>
          <w:i w:val="false"/>
          <w:color w:val="000000"/>
        </w:rPr>
        <w:t xml:space="preserve"> Рисунки образцов с перечнем и описанием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99"/>
    <w:bookmarkStart w:name="z109" w:id="100"/>
    <w:p>
      <w:pPr>
        <w:spacing w:after="0"/>
        <w:ind w:left="0"/>
        <w:jc w:val="left"/>
      </w:pPr>
      <w:r>
        <w:rPr>
          <w:rFonts w:ascii="Times New Roman"/>
          <w:b/>
          <w:i w:val="false"/>
          <w:color w:val="000000"/>
        </w:rPr>
        <w:t xml:space="preserve"> Глава 1. Форменная одежда высшего начальствующего состава</w:t>
      </w:r>
    </w:p>
    <w:bookmarkEnd w:id="100"/>
    <w:bookmarkStart w:name="z110" w:id="101"/>
    <w:p>
      <w:pPr>
        <w:spacing w:after="0"/>
        <w:ind w:left="0"/>
        <w:jc w:val="left"/>
      </w:pPr>
      <w:r>
        <w:rPr>
          <w:rFonts w:ascii="Times New Roman"/>
          <w:b/>
          <w:i w:val="false"/>
          <w:color w:val="000000"/>
        </w:rPr>
        <w:t xml:space="preserve"> Параграф 1. Парадно-выходная форменная одежда высшего начальствующего состава</w:t>
      </w:r>
    </w:p>
    <w:bookmarkEnd w:id="101"/>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5575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Рисунок 1</w:t>
      </w:r>
    </w:p>
    <w:bookmarkEnd w:id="103"/>
    <w:bookmarkStart w:name="z113" w:id="104"/>
    <w:p>
      <w:pPr>
        <w:spacing w:after="0"/>
        <w:ind w:left="0"/>
        <w:jc w:val="both"/>
      </w:pPr>
      <w:r>
        <w:rPr>
          <w:rFonts w:ascii="Times New Roman"/>
          <w:b w:val="false"/>
          <w:i w:val="false"/>
          <w:color w:val="000000"/>
          <w:sz w:val="28"/>
        </w:rPr>
        <w:t>
      1. Перечень парадно-выходной форменной одежды высшего начальствующего состава (рис. 1):</w:t>
      </w:r>
    </w:p>
    <w:bookmarkEnd w:id="104"/>
    <w:bookmarkStart w:name="z114" w:id="105"/>
    <w:p>
      <w:pPr>
        <w:spacing w:after="0"/>
        <w:ind w:left="0"/>
        <w:jc w:val="both"/>
      </w:pPr>
      <w:r>
        <w:rPr>
          <w:rFonts w:ascii="Times New Roman"/>
          <w:b w:val="false"/>
          <w:i w:val="false"/>
          <w:color w:val="000000"/>
          <w:sz w:val="28"/>
        </w:rPr>
        <w:t>
      летняя:</w:t>
      </w:r>
    </w:p>
    <w:bookmarkEnd w:id="105"/>
    <w:bookmarkStart w:name="z115" w:id="106"/>
    <w:p>
      <w:pPr>
        <w:spacing w:after="0"/>
        <w:ind w:left="0"/>
        <w:jc w:val="both"/>
      </w:pPr>
      <w:r>
        <w:rPr>
          <w:rFonts w:ascii="Times New Roman"/>
          <w:b w:val="false"/>
          <w:i w:val="false"/>
          <w:color w:val="000000"/>
          <w:sz w:val="28"/>
        </w:rPr>
        <w:t>
      фуражка темно-синего цвета, шитье золотистого цвета;</w:t>
      </w:r>
    </w:p>
    <w:bookmarkEnd w:id="106"/>
    <w:bookmarkStart w:name="z116" w:id="107"/>
    <w:p>
      <w:pPr>
        <w:spacing w:after="0"/>
        <w:ind w:left="0"/>
        <w:jc w:val="both"/>
      </w:pPr>
      <w:r>
        <w:rPr>
          <w:rFonts w:ascii="Times New Roman"/>
          <w:b w:val="false"/>
          <w:i w:val="false"/>
          <w:color w:val="000000"/>
          <w:sz w:val="28"/>
        </w:rPr>
        <w:t>
      мундир открытый двубортный и брюки навыпуск темно-синего цвета с лампасами темно-оранжевого цвета на воротнике и рукавах мундира – шитье золотистого цвета;</w:t>
      </w:r>
    </w:p>
    <w:bookmarkEnd w:id="107"/>
    <w:bookmarkStart w:name="z117" w:id="108"/>
    <w:p>
      <w:pPr>
        <w:spacing w:after="0"/>
        <w:ind w:left="0"/>
        <w:jc w:val="both"/>
      </w:pPr>
      <w:r>
        <w:rPr>
          <w:rFonts w:ascii="Times New Roman"/>
          <w:b w:val="false"/>
          <w:i w:val="false"/>
          <w:color w:val="000000"/>
          <w:sz w:val="28"/>
        </w:rPr>
        <w:t>
      рубашка с длинным рукавом белого цвета;</w:t>
      </w:r>
    </w:p>
    <w:bookmarkEnd w:id="108"/>
    <w:bookmarkStart w:name="z118" w:id="109"/>
    <w:p>
      <w:pPr>
        <w:spacing w:after="0"/>
        <w:ind w:left="0"/>
        <w:jc w:val="both"/>
      </w:pPr>
      <w:r>
        <w:rPr>
          <w:rFonts w:ascii="Times New Roman"/>
          <w:b w:val="false"/>
          <w:i w:val="false"/>
          <w:color w:val="000000"/>
          <w:sz w:val="28"/>
        </w:rPr>
        <w:t>
      полуботинки хромовые черного цвета;</w:t>
      </w:r>
    </w:p>
    <w:bookmarkEnd w:id="109"/>
    <w:bookmarkStart w:name="z119" w:id="110"/>
    <w:p>
      <w:pPr>
        <w:spacing w:after="0"/>
        <w:ind w:left="0"/>
        <w:jc w:val="both"/>
      </w:pPr>
      <w:r>
        <w:rPr>
          <w:rFonts w:ascii="Times New Roman"/>
          <w:b w:val="false"/>
          <w:i w:val="false"/>
          <w:color w:val="000000"/>
          <w:sz w:val="28"/>
        </w:rPr>
        <w:t>
      галстук темно-синего цвета;</w:t>
      </w:r>
    </w:p>
    <w:bookmarkEnd w:id="110"/>
    <w:bookmarkStart w:name="z120" w:id="111"/>
    <w:p>
      <w:pPr>
        <w:spacing w:after="0"/>
        <w:ind w:left="0"/>
        <w:jc w:val="both"/>
      </w:pPr>
      <w:r>
        <w:rPr>
          <w:rFonts w:ascii="Times New Roman"/>
          <w:b w:val="false"/>
          <w:i w:val="false"/>
          <w:color w:val="000000"/>
          <w:sz w:val="28"/>
        </w:rPr>
        <w:t>
      ремень парадный золотистого цвета;</w:t>
      </w:r>
    </w:p>
    <w:bookmarkEnd w:id="111"/>
    <w:bookmarkStart w:name="z121" w:id="112"/>
    <w:p>
      <w:pPr>
        <w:spacing w:after="0"/>
        <w:ind w:left="0"/>
        <w:jc w:val="both"/>
      </w:pPr>
      <w:r>
        <w:rPr>
          <w:rFonts w:ascii="Times New Roman"/>
          <w:b w:val="false"/>
          <w:i w:val="false"/>
          <w:color w:val="000000"/>
          <w:sz w:val="28"/>
        </w:rPr>
        <w:t>
      аксельбант золотистого цвета;</w:t>
      </w:r>
    </w:p>
    <w:bookmarkEnd w:id="112"/>
    <w:bookmarkStart w:name="z122" w:id="113"/>
    <w:p>
      <w:pPr>
        <w:spacing w:after="0"/>
        <w:ind w:left="0"/>
        <w:jc w:val="both"/>
      </w:pPr>
      <w:r>
        <w:rPr>
          <w:rFonts w:ascii="Times New Roman"/>
          <w:b w:val="false"/>
          <w:i w:val="false"/>
          <w:color w:val="000000"/>
          <w:sz w:val="28"/>
        </w:rPr>
        <w:t>
      перчатки белого цвета.</w:t>
      </w:r>
    </w:p>
    <w:bookmarkEnd w:id="113"/>
    <w:bookmarkStart w:name="z123" w:id="114"/>
    <w:p>
      <w:pPr>
        <w:spacing w:after="0"/>
        <w:ind w:left="0"/>
        <w:jc w:val="both"/>
      </w:pPr>
      <w:r>
        <w:rPr>
          <w:rFonts w:ascii="Times New Roman"/>
          <w:b w:val="false"/>
          <w:i w:val="false"/>
          <w:color w:val="000000"/>
          <w:sz w:val="28"/>
        </w:rPr>
        <w:t>
      Примечание:</w:t>
      </w:r>
    </w:p>
    <w:bookmarkEnd w:id="114"/>
    <w:bookmarkStart w:name="z124" w:id="115"/>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115"/>
    <w:bookmarkStart w:name="z125" w:id="116"/>
    <w:p>
      <w:pPr>
        <w:spacing w:after="0"/>
        <w:ind w:left="0"/>
        <w:jc w:val="both"/>
      </w:pPr>
      <w:r>
        <w:rPr>
          <w:rFonts w:ascii="Times New Roman"/>
          <w:b w:val="false"/>
          <w:i w:val="false"/>
          <w:color w:val="000000"/>
          <w:sz w:val="28"/>
        </w:rPr>
        <w:t>
      2) в зимний период повседневная зимняя куртка, утепленная со съемной меховой опушкой на капюшоне,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116"/>
    <w:bookmarkStart w:name="z126" w:id="117"/>
    <w:p>
      <w:pPr>
        <w:spacing w:after="0"/>
        <w:ind w:left="0"/>
        <w:jc w:val="both"/>
      </w:pPr>
      <w:r>
        <w:rPr>
          <w:rFonts w:ascii="Times New Roman"/>
          <w:b w:val="false"/>
          <w:i w:val="false"/>
          <w:color w:val="000000"/>
          <w:sz w:val="28"/>
        </w:rPr>
        <w:t>
      3) при летней парадно-выходной форменной одежде в холодную погоду и при зимней парадно-выходной форменной одежде в теплую погоду разрешено ношение внутренней куртки темно-синего цвета и кашне белого цвета, вместо шапки ушанка из каракуля серого цвета бейсболка демисезонная.</w:t>
      </w:r>
    </w:p>
    <w:bookmarkEnd w:id="117"/>
    <w:bookmarkStart w:name="z127" w:id="118"/>
    <w:p>
      <w:pPr>
        <w:spacing w:after="0"/>
        <w:ind w:left="0"/>
        <w:jc w:val="left"/>
      </w:pPr>
      <w:r>
        <w:rPr>
          <w:rFonts w:ascii="Times New Roman"/>
          <w:b/>
          <w:i w:val="false"/>
          <w:color w:val="000000"/>
        </w:rPr>
        <w:t xml:space="preserve"> Параграф 2. Повседневная форменная одежда высшего начальствующего состава</w:t>
      </w:r>
    </w:p>
    <w:bookmarkEnd w:id="118"/>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32893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893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Рисунок 2</w:t>
      </w:r>
    </w:p>
    <w:bookmarkEnd w:id="120"/>
    <w:bookmarkStart w:name="z130" w:id="121"/>
    <w:p>
      <w:pPr>
        <w:spacing w:after="0"/>
        <w:ind w:left="0"/>
        <w:jc w:val="both"/>
      </w:pPr>
      <w:r>
        <w:rPr>
          <w:rFonts w:ascii="Times New Roman"/>
          <w:b w:val="false"/>
          <w:i w:val="false"/>
          <w:color w:val="000000"/>
          <w:sz w:val="28"/>
        </w:rPr>
        <w:t>
      2. Перечень повседневной форменной одежды высшего начальствующего состава (рис. 2):</w:t>
      </w:r>
    </w:p>
    <w:bookmarkEnd w:id="121"/>
    <w:bookmarkStart w:name="z131" w:id="122"/>
    <w:p>
      <w:pPr>
        <w:spacing w:after="0"/>
        <w:ind w:left="0"/>
        <w:jc w:val="both"/>
      </w:pPr>
      <w:r>
        <w:rPr>
          <w:rFonts w:ascii="Times New Roman"/>
          <w:b w:val="false"/>
          <w:i w:val="false"/>
          <w:color w:val="000000"/>
          <w:sz w:val="28"/>
        </w:rPr>
        <w:t>
      1) летняя:</w:t>
      </w:r>
    </w:p>
    <w:bookmarkEnd w:id="122"/>
    <w:bookmarkStart w:name="z132" w:id="123"/>
    <w:p>
      <w:pPr>
        <w:spacing w:after="0"/>
        <w:ind w:left="0"/>
        <w:jc w:val="both"/>
      </w:pPr>
      <w:r>
        <w:rPr>
          <w:rFonts w:ascii="Times New Roman"/>
          <w:b w:val="false"/>
          <w:i w:val="false"/>
          <w:color w:val="000000"/>
          <w:sz w:val="28"/>
        </w:rPr>
        <w:t>
      фуражка темно-синего цвета, шитье золотистого цвета;</w:t>
      </w:r>
    </w:p>
    <w:bookmarkEnd w:id="123"/>
    <w:bookmarkStart w:name="z133" w:id="124"/>
    <w:p>
      <w:pPr>
        <w:spacing w:after="0"/>
        <w:ind w:left="0"/>
        <w:jc w:val="both"/>
      </w:pPr>
      <w:r>
        <w:rPr>
          <w:rFonts w:ascii="Times New Roman"/>
          <w:b w:val="false"/>
          <w:i w:val="false"/>
          <w:color w:val="000000"/>
          <w:sz w:val="28"/>
        </w:rPr>
        <w:t>
      бейсболка темно-синего цвета, шитье золотистого цвета;</w:t>
      </w:r>
    </w:p>
    <w:bookmarkEnd w:id="124"/>
    <w:bookmarkStart w:name="z134" w:id="125"/>
    <w:p>
      <w:pPr>
        <w:spacing w:after="0"/>
        <w:ind w:left="0"/>
        <w:jc w:val="both"/>
      </w:pPr>
      <w:r>
        <w:rPr>
          <w:rFonts w:ascii="Times New Roman"/>
          <w:b w:val="false"/>
          <w:i w:val="false"/>
          <w:color w:val="000000"/>
          <w:sz w:val="28"/>
        </w:rPr>
        <w:t>
      мундир открытый двубортный и брюки навыпуск темно-синего цвета с лампасами темно-оранжевого цвета на воротнике и рукавах мундира – шитье золотистого цвета;</w:t>
      </w:r>
    </w:p>
    <w:bookmarkEnd w:id="125"/>
    <w:bookmarkStart w:name="z135" w:id="126"/>
    <w:p>
      <w:pPr>
        <w:spacing w:after="0"/>
        <w:ind w:left="0"/>
        <w:jc w:val="both"/>
      </w:pPr>
      <w:r>
        <w:rPr>
          <w:rFonts w:ascii="Times New Roman"/>
          <w:b w:val="false"/>
          <w:i w:val="false"/>
          <w:color w:val="000000"/>
          <w:sz w:val="28"/>
        </w:rPr>
        <w:t>
      рубашка с длинным рукавом голубого цвета;</w:t>
      </w:r>
    </w:p>
    <w:bookmarkEnd w:id="126"/>
    <w:bookmarkStart w:name="z136" w:id="127"/>
    <w:p>
      <w:pPr>
        <w:spacing w:after="0"/>
        <w:ind w:left="0"/>
        <w:jc w:val="both"/>
      </w:pPr>
      <w:r>
        <w:rPr>
          <w:rFonts w:ascii="Times New Roman"/>
          <w:b w:val="false"/>
          <w:i w:val="false"/>
          <w:color w:val="000000"/>
          <w:sz w:val="28"/>
        </w:rPr>
        <w:t>
      рубашка с коротким рукавом голубого цвета;</w:t>
      </w:r>
    </w:p>
    <w:bookmarkEnd w:id="127"/>
    <w:bookmarkStart w:name="z137" w:id="128"/>
    <w:p>
      <w:pPr>
        <w:spacing w:after="0"/>
        <w:ind w:left="0"/>
        <w:jc w:val="both"/>
      </w:pPr>
      <w:r>
        <w:rPr>
          <w:rFonts w:ascii="Times New Roman"/>
          <w:b w:val="false"/>
          <w:i w:val="false"/>
          <w:color w:val="000000"/>
          <w:sz w:val="28"/>
        </w:rPr>
        <w:t>
      футболка белого цвета;</w:t>
      </w:r>
    </w:p>
    <w:bookmarkEnd w:id="128"/>
    <w:bookmarkStart w:name="z138" w:id="129"/>
    <w:p>
      <w:pPr>
        <w:spacing w:after="0"/>
        <w:ind w:left="0"/>
        <w:jc w:val="both"/>
      </w:pPr>
      <w:r>
        <w:rPr>
          <w:rFonts w:ascii="Times New Roman"/>
          <w:b w:val="false"/>
          <w:i w:val="false"/>
          <w:color w:val="000000"/>
          <w:sz w:val="28"/>
        </w:rPr>
        <w:t>
      галстук темно-синего цвета;</w:t>
      </w:r>
    </w:p>
    <w:bookmarkEnd w:id="129"/>
    <w:bookmarkStart w:name="z139" w:id="130"/>
    <w:p>
      <w:pPr>
        <w:spacing w:after="0"/>
        <w:ind w:left="0"/>
        <w:jc w:val="both"/>
      </w:pPr>
      <w:r>
        <w:rPr>
          <w:rFonts w:ascii="Times New Roman"/>
          <w:b w:val="false"/>
          <w:i w:val="false"/>
          <w:color w:val="000000"/>
          <w:sz w:val="28"/>
        </w:rPr>
        <w:t>
      полуботинки хромовые черного цвета;</w:t>
      </w:r>
    </w:p>
    <w:bookmarkEnd w:id="130"/>
    <w:bookmarkStart w:name="z140" w:id="131"/>
    <w:p>
      <w:pPr>
        <w:spacing w:after="0"/>
        <w:ind w:left="0"/>
        <w:jc w:val="both"/>
      </w:pPr>
      <w:r>
        <w:rPr>
          <w:rFonts w:ascii="Times New Roman"/>
          <w:b w:val="false"/>
          <w:i w:val="false"/>
          <w:color w:val="000000"/>
          <w:sz w:val="28"/>
        </w:rPr>
        <w:t>
      2) зимняя:</w:t>
      </w:r>
    </w:p>
    <w:bookmarkEnd w:id="131"/>
    <w:bookmarkStart w:name="z141" w:id="132"/>
    <w:p>
      <w:pPr>
        <w:spacing w:after="0"/>
        <w:ind w:left="0"/>
        <w:jc w:val="both"/>
      </w:pPr>
      <w:r>
        <w:rPr>
          <w:rFonts w:ascii="Times New Roman"/>
          <w:b w:val="false"/>
          <w:i w:val="false"/>
          <w:color w:val="000000"/>
          <w:sz w:val="28"/>
        </w:rPr>
        <w:t>
      шапка ушанка из каракуля серого цвета;</w:t>
      </w:r>
    </w:p>
    <w:bookmarkEnd w:id="132"/>
    <w:bookmarkStart w:name="z142" w:id="133"/>
    <w:p>
      <w:pPr>
        <w:spacing w:after="0"/>
        <w:ind w:left="0"/>
        <w:jc w:val="both"/>
      </w:pPr>
      <w:r>
        <w:rPr>
          <w:rFonts w:ascii="Times New Roman"/>
          <w:b w:val="false"/>
          <w:i w:val="false"/>
          <w:color w:val="000000"/>
          <w:sz w:val="28"/>
        </w:rPr>
        <w:t>
      бейсболка демисезонная темно-синего цвета;</w:t>
      </w:r>
    </w:p>
    <w:bookmarkEnd w:id="133"/>
    <w:bookmarkStart w:name="z143" w:id="134"/>
    <w:p>
      <w:pPr>
        <w:spacing w:after="0"/>
        <w:ind w:left="0"/>
        <w:jc w:val="both"/>
      </w:pPr>
      <w:r>
        <w:rPr>
          <w:rFonts w:ascii="Times New Roman"/>
          <w:b w:val="false"/>
          <w:i w:val="false"/>
          <w:color w:val="000000"/>
          <w:sz w:val="28"/>
        </w:rPr>
        <w:t>
      куртка, утепленная со съемной меховой опушкой на капюшоне и внутренней курткой темно-синего цвета;</w:t>
      </w:r>
    </w:p>
    <w:bookmarkEnd w:id="134"/>
    <w:bookmarkStart w:name="z144" w:id="135"/>
    <w:p>
      <w:pPr>
        <w:spacing w:after="0"/>
        <w:ind w:left="0"/>
        <w:jc w:val="both"/>
      </w:pPr>
      <w:r>
        <w:rPr>
          <w:rFonts w:ascii="Times New Roman"/>
          <w:b w:val="false"/>
          <w:i w:val="false"/>
          <w:color w:val="000000"/>
          <w:sz w:val="28"/>
        </w:rPr>
        <w:t xml:space="preserve">
      сапоги хромовые утепленные черного цвета; </w:t>
      </w:r>
    </w:p>
    <w:bookmarkEnd w:id="135"/>
    <w:bookmarkStart w:name="z145" w:id="136"/>
    <w:p>
      <w:pPr>
        <w:spacing w:after="0"/>
        <w:ind w:left="0"/>
        <w:jc w:val="both"/>
      </w:pPr>
      <w:r>
        <w:rPr>
          <w:rFonts w:ascii="Times New Roman"/>
          <w:b w:val="false"/>
          <w:i w:val="false"/>
          <w:color w:val="000000"/>
          <w:sz w:val="28"/>
        </w:rPr>
        <w:t>
      перчатки кожаные черного цвета;</w:t>
      </w:r>
    </w:p>
    <w:bookmarkEnd w:id="136"/>
    <w:bookmarkStart w:name="z146" w:id="137"/>
    <w:p>
      <w:pPr>
        <w:spacing w:after="0"/>
        <w:ind w:left="0"/>
        <w:jc w:val="both"/>
      </w:pPr>
      <w:r>
        <w:rPr>
          <w:rFonts w:ascii="Times New Roman"/>
          <w:b w:val="false"/>
          <w:i w:val="false"/>
          <w:color w:val="000000"/>
          <w:sz w:val="28"/>
        </w:rPr>
        <w:t>
      кашне темно-синего цвета.</w:t>
      </w:r>
    </w:p>
    <w:bookmarkEnd w:id="137"/>
    <w:bookmarkStart w:name="z147" w:id="138"/>
    <w:p>
      <w:pPr>
        <w:spacing w:after="0"/>
        <w:ind w:left="0"/>
        <w:jc w:val="both"/>
      </w:pPr>
      <w:r>
        <w:rPr>
          <w:rFonts w:ascii="Times New Roman"/>
          <w:b w:val="false"/>
          <w:i w:val="false"/>
          <w:color w:val="000000"/>
          <w:sz w:val="28"/>
        </w:rPr>
        <w:t>
      Примечание:</w:t>
      </w:r>
    </w:p>
    <w:bookmarkEnd w:id="138"/>
    <w:bookmarkStart w:name="z148" w:id="139"/>
    <w:p>
      <w:pPr>
        <w:spacing w:after="0"/>
        <w:ind w:left="0"/>
        <w:jc w:val="both"/>
      </w:pPr>
      <w:r>
        <w:rPr>
          <w:rFonts w:ascii="Times New Roman"/>
          <w:b w:val="false"/>
          <w:i w:val="false"/>
          <w:color w:val="000000"/>
          <w:sz w:val="28"/>
        </w:rPr>
        <w:t>
      1) при летней повседневной форменной одежде в холодную погоду и при зимней повседневной форменной одежде в теплую погоду разрешено ношение внутренней куртки темно-синего цвета, вместо шапки ушанка из каракуля серого цвета бейсболка демисезонная;</w:t>
      </w:r>
    </w:p>
    <w:bookmarkEnd w:id="139"/>
    <w:bookmarkStart w:name="z149" w:id="140"/>
    <w:p>
      <w:pPr>
        <w:spacing w:after="0"/>
        <w:ind w:left="0"/>
        <w:jc w:val="both"/>
      </w:pPr>
      <w:r>
        <w:rPr>
          <w:rFonts w:ascii="Times New Roman"/>
          <w:b w:val="false"/>
          <w:i w:val="false"/>
          <w:color w:val="000000"/>
          <w:sz w:val="28"/>
        </w:rPr>
        <w:t>
      2) рубашка голубого цвета с коротким рукавом без галстука поверх белой футболки с бейсболкой носится при температуре воздуха выше +20 оС.</w:t>
      </w:r>
    </w:p>
    <w:bookmarkEnd w:id="140"/>
    <w:bookmarkStart w:name="z150" w:id="141"/>
    <w:p>
      <w:pPr>
        <w:spacing w:after="0"/>
        <w:ind w:left="0"/>
        <w:jc w:val="left"/>
      </w:pPr>
      <w:r>
        <w:rPr>
          <w:rFonts w:ascii="Times New Roman"/>
          <w:b/>
          <w:i w:val="false"/>
          <w:color w:val="000000"/>
        </w:rPr>
        <w:t xml:space="preserve"> Параграф 3. Специальная форменная одежда высшего начальствующего состава</w:t>
      </w:r>
    </w:p>
    <w:bookmarkEnd w:id="141"/>
    <w:bookmarkStart w:name="z15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781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Рисунок 3</w:t>
      </w:r>
    </w:p>
    <w:bookmarkEnd w:id="143"/>
    <w:bookmarkStart w:name="z153" w:id="144"/>
    <w:p>
      <w:pPr>
        <w:spacing w:after="0"/>
        <w:ind w:left="0"/>
        <w:jc w:val="both"/>
      </w:pPr>
      <w:r>
        <w:rPr>
          <w:rFonts w:ascii="Times New Roman"/>
          <w:b w:val="false"/>
          <w:i w:val="false"/>
          <w:color w:val="000000"/>
          <w:sz w:val="28"/>
        </w:rPr>
        <w:t>
      3. Перечень специальной форменной одежды высшего начальствующего состава (рис. 3):</w:t>
      </w:r>
    </w:p>
    <w:bookmarkEnd w:id="144"/>
    <w:bookmarkStart w:name="z154" w:id="145"/>
    <w:p>
      <w:pPr>
        <w:spacing w:after="0"/>
        <w:ind w:left="0"/>
        <w:jc w:val="both"/>
      </w:pPr>
      <w:r>
        <w:rPr>
          <w:rFonts w:ascii="Times New Roman"/>
          <w:b w:val="false"/>
          <w:i w:val="false"/>
          <w:color w:val="000000"/>
          <w:sz w:val="28"/>
        </w:rPr>
        <w:t>
      1) летняя:</w:t>
      </w:r>
    </w:p>
    <w:bookmarkEnd w:id="145"/>
    <w:bookmarkStart w:name="z155" w:id="146"/>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146"/>
    <w:bookmarkStart w:name="z156" w:id="147"/>
    <w:p>
      <w:pPr>
        <w:spacing w:after="0"/>
        <w:ind w:left="0"/>
        <w:jc w:val="both"/>
      </w:pPr>
      <w:r>
        <w:rPr>
          <w:rFonts w:ascii="Times New Roman"/>
          <w:b w:val="false"/>
          <w:i w:val="false"/>
          <w:color w:val="000000"/>
          <w:sz w:val="28"/>
        </w:rPr>
        <w:t>
      куртка с длинным рукавом на молнии и брюки темно-синего цвета;</w:t>
      </w:r>
    </w:p>
    <w:bookmarkEnd w:id="147"/>
    <w:bookmarkStart w:name="z157" w:id="148"/>
    <w:p>
      <w:pPr>
        <w:spacing w:after="0"/>
        <w:ind w:left="0"/>
        <w:jc w:val="both"/>
      </w:pPr>
      <w:r>
        <w:rPr>
          <w:rFonts w:ascii="Times New Roman"/>
          <w:b w:val="false"/>
          <w:i w:val="false"/>
          <w:color w:val="000000"/>
          <w:sz w:val="28"/>
        </w:rPr>
        <w:t>
      куртка с коротким рукавом на молнии и брюки темно-синего цвета;</w:t>
      </w:r>
    </w:p>
    <w:bookmarkEnd w:id="148"/>
    <w:bookmarkStart w:name="z158" w:id="149"/>
    <w:p>
      <w:pPr>
        <w:spacing w:after="0"/>
        <w:ind w:left="0"/>
        <w:jc w:val="both"/>
      </w:pPr>
      <w:r>
        <w:rPr>
          <w:rFonts w:ascii="Times New Roman"/>
          <w:b w:val="false"/>
          <w:i w:val="false"/>
          <w:color w:val="000000"/>
          <w:sz w:val="28"/>
        </w:rPr>
        <w:t>
      футболка белого цвета или тельняшка с бело-оранжевыми полосами;</w:t>
      </w:r>
    </w:p>
    <w:bookmarkEnd w:id="149"/>
    <w:bookmarkStart w:name="z159" w:id="150"/>
    <w:p>
      <w:pPr>
        <w:spacing w:after="0"/>
        <w:ind w:left="0"/>
        <w:jc w:val="both"/>
      </w:pPr>
      <w:r>
        <w:rPr>
          <w:rFonts w:ascii="Times New Roman"/>
          <w:b w:val="false"/>
          <w:i w:val="false"/>
          <w:color w:val="000000"/>
          <w:sz w:val="28"/>
        </w:rPr>
        <w:t>
      ботинки юфтевые с высокими берцами черного цвета;</w:t>
      </w:r>
    </w:p>
    <w:bookmarkEnd w:id="150"/>
    <w:bookmarkStart w:name="z160" w:id="151"/>
    <w:p>
      <w:pPr>
        <w:spacing w:after="0"/>
        <w:ind w:left="0"/>
        <w:jc w:val="both"/>
      </w:pPr>
      <w:r>
        <w:rPr>
          <w:rFonts w:ascii="Times New Roman"/>
          <w:b w:val="false"/>
          <w:i w:val="false"/>
          <w:color w:val="000000"/>
          <w:sz w:val="28"/>
        </w:rPr>
        <w:t>
      2) зимняя:</w:t>
      </w:r>
    </w:p>
    <w:bookmarkEnd w:id="151"/>
    <w:bookmarkStart w:name="z161" w:id="152"/>
    <w:p>
      <w:pPr>
        <w:spacing w:after="0"/>
        <w:ind w:left="0"/>
        <w:jc w:val="both"/>
      </w:pPr>
      <w:r>
        <w:rPr>
          <w:rFonts w:ascii="Times New Roman"/>
          <w:b w:val="false"/>
          <w:i w:val="false"/>
          <w:color w:val="000000"/>
          <w:sz w:val="28"/>
        </w:rPr>
        <w:t xml:space="preserve">
      шапка-ушанка, утепленная из ткани темно-синего цвета; </w:t>
      </w:r>
    </w:p>
    <w:bookmarkEnd w:id="152"/>
    <w:bookmarkStart w:name="z162" w:id="153"/>
    <w:p>
      <w:pPr>
        <w:spacing w:after="0"/>
        <w:ind w:left="0"/>
        <w:jc w:val="both"/>
      </w:pPr>
      <w:r>
        <w:rPr>
          <w:rFonts w:ascii="Times New Roman"/>
          <w:b w:val="false"/>
          <w:i w:val="false"/>
          <w:color w:val="000000"/>
          <w:sz w:val="28"/>
        </w:rPr>
        <w:t xml:space="preserve">
      бейсболка демисезонная темно-синего цвета; </w:t>
      </w:r>
    </w:p>
    <w:bookmarkEnd w:id="153"/>
    <w:bookmarkStart w:name="z163" w:id="154"/>
    <w:p>
      <w:pPr>
        <w:spacing w:after="0"/>
        <w:ind w:left="0"/>
        <w:jc w:val="both"/>
      </w:pPr>
      <w:r>
        <w:rPr>
          <w:rFonts w:ascii="Times New Roman"/>
          <w:b w:val="false"/>
          <w:i w:val="false"/>
          <w:color w:val="000000"/>
          <w:sz w:val="28"/>
        </w:rPr>
        <w:t>
      куртка, утепленная со съемной меховой опушкой на капюшоне и внутренней курткой с утепленными брюками, темно-синего цвета;</w:t>
      </w:r>
    </w:p>
    <w:bookmarkEnd w:id="154"/>
    <w:bookmarkStart w:name="z164" w:id="155"/>
    <w:p>
      <w:pPr>
        <w:spacing w:after="0"/>
        <w:ind w:left="0"/>
        <w:jc w:val="both"/>
      </w:pPr>
      <w:r>
        <w:rPr>
          <w:rFonts w:ascii="Times New Roman"/>
          <w:b w:val="false"/>
          <w:i w:val="false"/>
          <w:color w:val="000000"/>
          <w:sz w:val="28"/>
        </w:rPr>
        <w:t>
      свитер без выреза темно-синего цвета;</w:t>
      </w:r>
    </w:p>
    <w:bookmarkEnd w:id="155"/>
    <w:bookmarkStart w:name="z165" w:id="156"/>
    <w:p>
      <w:pPr>
        <w:spacing w:after="0"/>
        <w:ind w:left="0"/>
        <w:jc w:val="both"/>
      </w:pPr>
      <w:r>
        <w:rPr>
          <w:rFonts w:ascii="Times New Roman"/>
          <w:b w:val="false"/>
          <w:i w:val="false"/>
          <w:color w:val="000000"/>
          <w:sz w:val="28"/>
        </w:rPr>
        <w:t>
      ботинки юфтевые, утепленные с высокими берцами черного цвета;</w:t>
      </w:r>
    </w:p>
    <w:bookmarkEnd w:id="156"/>
    <w:bookmarkStart w:name="z166" w:id="157"/>
    <w:p>
      <w:pPr>
        <w:spacing w:after="0"/>
        <w:ind w:left="0"/>
        <w:jc w:val="both"/>
      </w:pPr>
      <w:r>
        <w:rPr>
          <w:rFonts w:ascii="Times New Roman"/>
          <w:b w:val="false"/>
          <w:i w:val="false"/>
          <w:color w:val="000000"/>
          <w:sz w:val="28"/>
        </w:rPr>
        <w:t>
      перчатки кожаные черного цвета;</w:t>
      </w:r>
    </w:p>
    <w:bookmarkEnd w:id="157"/>
    <w:bookmarkStart w:name="z167" w:id="158"/>
    <w:p>
      <w:pPr>
        <w:spacing w:after="0"/>
        <w:ind w:left="0"/>
        <w:jc w:val="both"/>
      </w:pPr>
      <w:r>
        <w:rPr>
          <w:rFonts w:ascii="Times New Roman"/>
          <w:b w:val="false"/>
          <w:i w:val="false"/>
          <w:color w:val="000000"/>
          <w:sz w:val="28"/>
        </w:rPr>
        <w:t>
      кашне полушерстяное темно-синего цвета.</w:t>
      </w:r>
    </w:p>
    <w:bookmarkEnd w:id="158"/>
    <w:bookmarkStart w:name="z168" w:id="159"/>
    <w:p>
      <w:pPr>
        <w:spacing w:after="0"/>
        <w:ind w:left="0"/>
        <w:jc w:val="both"/>
      </w:pPr>
      <w:r>
        <w:rPr>
          <w:rFonts w:ascii="Times New Roman"/>
          <w:b w:val="false"/>
          <w:i w:val="false"/>
          <w:color w:val="000000"/>
          <w:sz w:val="28"/>
        </w:rPr>
        <w:t>
      Примечание:</w:t>
      </w:r>
    </w:p>
    <w:bookmarkEnd w:id="159"/>
    <w:bookmarkStart w:name="z169" w:id="160"/>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темно-синего цвета и кашне, вместо шапки ушанка из ткани темно-синего цвета бейсболка демисезонная;</w:t>
      </w:r>
    </w:p>
    <w:bookmarkEnd w:id="160"/>
    <w:bookmarkStart w:name="z170" w:id="161"/>
    <w:p>
      <w:pPr>
        <w:spacing w:after="0"/>
        <w:ind w:left="0"/>
        <w:jc w:val="both"/>
      </w:pPr>
      <w:r>
        <w:rPr>
          <w:rFonts w:ascii="Times New Roman"/>
          <w:b w:val="false"/>
          <w:i w:val="false"/>
          <w:color w:val="000000"/>
          <w:sz w:val="28"/>
        </w:rPr>
        <w:t xml:space="preserve">
      2) куртка с коротким рукавом поверх белой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161"/>
    <w:bookmarkStart w:name="z171" w:id="162"/>
    <w:p>
      <w:pPr>
        <w:spacing w:after="0"/>
        <w:ind w:left="0"/>
        <w:jc w:val="both"/>
      </w:pPr>
      <w:r>
        <w:rPr>
          <w:rFonts w:ascii="Times New Roman"/>
          <w:b w:val="false"/>
          <w:i w:val="false"/>
          <w:color w:val="000000"/>
          <w:sz w:val="28"/>
        </w:rPr>
        <w:t>
      3) допускается носить куртки и свитер с брюками навыпуск в туфлях или сапогах утепленных.</w:t>
      </w:r>
    </w:p>
    <w:bookmarkEnd w:id="162"/>
    <w:bookmarkStart w:name="z172" w:id="163"/>
    <w:p>
      <w:pPr>
        <w:spacing w:after="0"/>
        <w:ind w:left="0"/>
        <w:jc w:val="left"/>
      </w:pPr>
      <w:r>
        <w:rPr>
          <w:rFonts w:ascii="Times New Roman"/>
          <w:b/>
          <w:i w:val="false"/>
          <w:color w:val="000000"/>
        </w:rPr>
        <w:t xml:space="preserve"> Параграф 4. Полевая форменная одежда высшего начальствующего состава</w:t>
      </w:r>
    </w:p>
    <w:bookmarkEnd w:id="163"/>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476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76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Рисунок 4</w:t>
      </w:r>
    </w:p>
    <w:bookmarkEnd w:id="165"/>
    <w:bookmarkStart w:name="z175" w:id="166"/>
    <w:p>
      <w:pPr>
        <w:spacing w:after="0"/>
        <w:ind w:left="0"/>
        <w:jc w:val="both"/>
      </w:pPr>
      <w:r>
        <w:rPr>
          <w:rFonts w:ascii="Times New Roman"/>
          <w:b w:val="false"/>
          <w:i w:val="false"/>
          <w:color w:val="000000"/>
          <w:sz w:val="28"/>
        </w:rPr>
        <w:t>
      4. Перечень полевой форменной одежды (рис. 4):</w:t>
      </w:r>
    </w:p>
    <w:bookmarkEnd w:id="166"/>
    <w:bookmarkStart w:name="z176" w:id="167"/>
    <w:p>
      <w:pPr>
        <w:spacing w:after="0"/>
        <w:ind w:left="0"/>
        <w:jc w:val="both"/>
      </w:pPr>
      <w:r>
        <w:rPr>
          <w:rFonts w:ascii="Times New Roman"/>
          <w:b w:val="false"/>
          <w:i w:val="false"/>
          <w:color w:val="000000"/>
          <w:sz w:val="28"/>
        </w:rPr>
        <w:t>
      1) летняя:</w:t>
      </w:r>
    </w:p>
    <w:bookmarkEnd w:id="167"/>
    <w:bookmarkStart w:name="z177" w:id="168"/>
    <w:p>
      <w:pPr>
        <w:spacing w:after="0"/>
        <w:ind w:left="0"/>
        <w:jc w:val="both"/>
      </w:pPr>
      <w:r>
        <w:rPr>
          <w:rFonts w:ascii="Times New Roman"/>
          <w:b w:val="false"/>
          <w:i w:val="false"/>
          <w:color w:val="000000"/>
          <w:sz w:val="28"/>
        </w:rPr>
        <w:t>
      бейсболка темно-синего цвета;</w:t>
      </w:r>
    </w:p>
    <w:bookmarkEnd w:id="168"/>
    <w:bookmarkStart w:name="z178" w:id="169"/>
    <w:p>
      <w:pPr>
        <w:spacing w:after="0"/>
        <w:ind w:left="0"/>
        <w:jc w:val="both"/>
      </w:pPr>
      <w:r>
        <w:rPr>
          <w:rFonts w:ascii="Times New Roman"/>
          <w:b w:val="false"/>
          <w:i w:val="false"/>
          <w:color w:val="000000"/>
          <w:sz w:val="28"/>
        </w:rPr>
        <w:t xml:space="preserve">
      куртка с накладными карманами и брюки темно-синего цвета; </w:t>
      </w:r>
    </w:p>
    <w:bookmarkEnd w:id="169"/>
    <w:bookmarkStart w:name="z179" w:id="170"/>
    <w:p>
      <w:pPr>
        <w:spacing w:after="0"/>
        <w:ind w:left="0"/>
        <w:jc w:val="both"/>
      </w:pPr>
      <w:r>
        <w:rPr>
          <w:rFonts w:ascii="Times New Roman"/>
          <w:b w:val="false"/>
          <w:i w:val="false"/>
          <w:color w:val="000000"/>
          <w:sz w:val="28"/>
        </w:rPr>
        <w:t>
      футболка темно-синего цвета;</w:t>
      </w:r>
    </w:p>
    <w:bookmarkEnd w:id="170"/>
    <w:bookmarkStart w:name="z180" w:id="171"/>
    <w:p>
      <w:pPr>
        <w:spacing w:after="0"/>
        <w:ind w:left="0"/>
        <w:jc w:val="both"/>
      </w:pPr>
      <w:r>
        <w:rPr>
          <w:rFonts w:ascii="Times New Roman"/>
          <w:b w:val="false"/>
          <w:i w:val="false"/>
          <w:color w:val="000000"/>
          <w:sz w:val="28"/>
        </w:rPr>
        <w:t>
      ботинки юфтевые с высокими берцами черного цвета;</w:t>
      </w:r>
    </w:p>
    <w:bookmarkEnd w:id="171"/>
    <w:bookmarkStart w:name="z181" w:id="172"/>
    <w:p>
      <w:pPr>
        <w:spacing w:after="0"/>
        <w:ind w:left="0"/>
        <w:jc w:val="both"/>
      </w:pPr>
      <w:r>
        <w:rPr>
          <w:rFonts w:ascii="Times New Roman"/>
          <w:b w:val="false"/>
          <w:i w:val="false"/>
          <w:color w:val="000000"/>
          <w:sz w:val="28"/>
        </w:rPr>
        <w:t>
      2) зимняя:</w:t>
      </w:r>
    </w:p>
    <w:bookmarkEnd w:id="172"/>
    <w:bookmarkStart w:name="z182" w:id="173"/>
    <w:p>
      <w:pPr>
        <w:spacing w:after="0"/>
        <w:ind w:left="0"/>
        <w:jc w:val="both"/>
      </w:pPr>
      <w:r>
        <w:rPr>
          <w:rFonts w:ascii="Times New Roman"/>
          <w:b w:val="false"/>
          <w:i w:val="false"/>
          <w:color w:val="000000"/>
          <w:sz w:val="28"/>
        </w:rPr>
        <w:t>
      шапка, вязанная темно-синего цвета;</w:t>
      </w:r>
    </w:p>
    <w:bookmarkEnd w:id="173"/>
    <w:bookmarkStart w:name="z183" w:id="174"/>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174"/>
    <w:bookmarkStart w:name="z184" w:id="175"/>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175"/>
    <w:bookmarkStart w:name="z185" w:id="176"/>
    <w:p>
      <w:pPr>
        <w:spacing w:after="0"/>
        <w:ind w:left="0"/>
        <w:jc w:val="both"/>
      </w:pPr>
      <w:r>
        <w:rPr>
          <w:rFonts w:ascii="Times New Roman"/>
          <w:b w:val="false"/>
          <w:i w:val="false"/>
          <w:color w:val="000000"/>
          <w:sz w:val="28"/>
        </w:rPr>
        <w:t>
      перчатки, утепленные черного цвета.</w:t>
      </w:r>
    </w:p>
    <w:bookmarkEnd w:id="176"/>
    <w:bookmarkStart w:name="z186" w:id="177"/>
    <w:p>
      <w:pPr>
        <w:spacing w:after="0"/>
        <w:ind w:left="0"/>
        <w:jc w:val="both"/>
      </w:pPr>
      <w:r>
        <w:rPr>
          <w:rFonts w:ascii="Times New Roman"/>
          <w:b w:val="false"/>
          <w:i w:val="false"/>
          <w:color w:val="000000"/>
          <w:sz w:val="28"/>
        </w:rPr>
        <w:t>
      Примечание:</w:t>
      </w:r>
    </w:p>
    <w:bookmarkEnd w:id="177"/>
    <w:bookmarkStart w:name="z187" w:id="178"/>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178"/>
    <w:bookmarkStart w:name="z188" w:id="179"/>
    <w:p>
      <w:pPr>
        <w:spacing w:after="0"/>
        <w:ind w:left="0"/>
        <w:jc w:val="left"/>
      </w:pPr>
      <w:r>
        <w:rPr>
          <w:rFonts w:ascii="Times New Roman"/>
          <w:b/>
          <w:i w:val="false"/>
          <w:color w:val="000000"/>
        </w:rPr>
        <w:t xml:space="preserve"> Глава 2. Форменная одежда старшего и среднего начальствующего состава</w:t>
      </w:r>
    </w:p>
    <w:bookmarkEnd w:id="179"/>
    <w:bookmarkStart w:name="z189" w:id="180"/>
    <w:p>
      <w:pPr>
        <w:spacing w:after="0"/>
        <w:ind w:left="0"/>
        <w:jc w:val="left"/>
      </w:pPr>
      <w:r>
        <w:rPr>
          <w:rFonts w:ascii="Times New Roman"/>
          <w:b/>
          <w:i w:val="false"/>
          <w:color w:val="000000"/>
        </w:rPr>
        <w:t xml:space="preserve"> Параграф 1. Парадно-выходная форменная одежда старшего и среднего начальствующего состава</w:t>
      </w:r>
    </w:p>
    <w:bookmarkEnd w:id="180"/>
    <w:bookmarkStart w:name="z190"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4064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2"/>
    <w:p>
      <w:pPr>
        <w:spacing w:after="0"/>
        <w:ind w:left="0"/>
        <w:jc w:val="both"/>
      </w:pPr>
      <w:r>
        <w:rPr>
          <w:rFonts w:ascii="Times New Roman"/>
          <w:b w:val="false"/>
          <w:i w:val="false"/>
          <w:color w:val="000000"/>
          <w:sz w:val="28"/>
        </w:rPr>
        <w:t>
      Рисунок 5</w:t>
      </w:r>
    </w:p>
    <w:bookmarkEnd w:id="182"/>
    <w:bookmarkStart w:name="z192" w:id="183"/>
    <w:p>
      <w:pPr>
        <w:spacing w:after="0"/>
        <w:ind w:left="0"/>
        <w:jc w:val="both"/>
      </w:pPr>
      <w:r>
        <w:rPr>
          <w:rFonts w:ascii="Times New Roman"/>
          <w:b w:val="false"/>
          <w:i w:val="false"/>
          <w:color w:val="000000"/>
          <w:sz w:val="28"/>
        </w:rPr>
        <w:t>
      5. Перечень парадно-выходной форменной одежды старшего и среднего начальствующего состава (рис. 5):</w:t>
      </w:r>
    </w:p>
    <w:bookmarkEnd w:id="183"/>
    <w:bookmarkStart w:name="z193" w:id="184"/>
    <w:p>
      <w:pPr>
        <w:spacing w:after="0"/>
        <w:ind w:left="0"/>
        <w:jc w:val="both"/>
      </w:pPr>
      <w:r>
        <w:rPr>
          <w:rFonts w:ascii="Times New Roman"/>
          <w:b w:val="false"/>
          <w:i w:val="false"/>
          <w:color w:val="000000"/>
          <w:sz w:val="28"/>
        </w:rPr>
        <w:t>
      летняя:</w:t>
      </w:r>
    </w:p>
    <w:bookmarkEnd w:id="184"/>
    <w:bookmarkStart w:name="z194" w:id="185"/>
    <w:p>
      <w:pPr>
        <w:spacing w:after="0"/>
        <w:ind w:left="0"/>
        <w:jc w:val="both"/>
      </w:pPr>
      <w:r>
        <w:rPr>
          <w:rFonts w:ascii="Times New Roman"/>
          <w:b w:val="false"/>
          <w:i w:val="false"/>
          <w:color w:val="000000"/>
          <w:sz w:val="28"/>
        </w:rPr>
        <w:t>
      фуражка темно-синего цвета;</w:t>
      </w:r>
    </w:p>
    <w:bookmarkEnd w:id="185"/>
    <w:bookmarkStart w:name="z195" w:id="186"/>
    <w:p>
      <w:pPr>
        <w:spacing w:after="0"/>
        <w:ind w:left="0"/>
        <w:jc w:val="both"/>
      </w:pPr>
      <w:r>
        <w:rPr>
          <w:rFonts w:ascii="Times New Roman"/>
          <w:b w:val="false"/>
          <w:i w:val="false"/>
          <w:color w:val="000000"/>
          <w:sz w:val="28"/>
        </w:rPr>
        <w:t>
      мундир открытый двубортный и брюки навыпуск темно-синего цвета с кантом темно-оранжевого цвета (для полковников);</w:t>
      </w:r>
    </w:p>
    <w:bookmarkEnd w:id="186"/>
    <w:bookmarkStart w:name="z196" w:id="187"/>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187"/>
    <w:bookmarkStart w:name="z197" w:id="188"/>
    <w:p>
      <w:pPr>
        <w:spacing w:after="0"/>
        <w:ind w:left="0"/>
        <w:jc w:val="both"/>
      </w:pPr>
      <w:r>
        <w:rPr>
          <w:rFonts w:ascii="Times New Roman"/>
          <w:b w:val="false"/>
          <w:i w:val="false"/>
          <w:color w:val="000000"/>
          <w:sz w:val="28"/>
        </w:rPr>
        <w:t>
      рубашка с длинным рукавом белого цвета;</w:t>
      </w:r>
    </w:p>
    <w:bookmarkEnd w:id="188"/>
    <w:bookmarkStart w:name="z198" w:id="189"/>
    <w:p>
      <w:pPr>
        <w:spacing w:after="0"/>
        <w:ind w:left="0"/>
        <w:jc w:val="both"/>
      </w:pPr>
      <w:r>
        <w:rPr>
          <w:rFonts w:ascii="Times New Roman"/>
          <w:b w:val="false"/>
          <w:i w:val="false"/>
          <w:color w:val="000000"/>
          <w:sz w:val="28"/>
        </w:rPr>
        <w:t>
      галстук темно-синего цвета;</w:t>
      </w:r>
    </w:p>
    <w:bookmarkEnd w:id="189"/>
    <w:bookmarkStart w:name="z199" w:id="190"/>
    <w:p>
      <w:pPr>
        <w:spacing w:after="0"/>
        <w:ind w:left="0"/>
        <w:jc w:val="both"/>
      </w:pPr>
      <w:r>
        <w:rPr>
          <w:rFonts w:ascii="Times New Roman"/>
          <w:b w:val="false"/>
          <w:i w:val="false"/>
          <w:color w:val="000000"/>
          <w:sz w:val="28"/>
        </w:rPr>
        <w:t>
      полуботинки хромовые черного цвета;</w:t>
      </w:r>
    </w:p>
    <w:bookmarkEnd w:id="190"/>
    <w:bookmarkStart w:name="z200" w:id="191"/>
    <w:p>
      <w:pPr>
        <w:spacing w:after="0"/>
        <w:ind w:left="0"/>
        <w:jc w:val="both"/>
      </w:pPr>
      <w:r>
        <w:rPr>
          <w:rFonts w:ascii="Times New Roman"/>
          <w:b w:val="false"/>
          <w:i w:val="false"/>
          <w:color w:val="000000"/>
          <w:sz w:val="28"/>
        </w:rPr>
        <w:t>
      ремень парадный золотистого цвета;</w:t>
      </w:r>
    </w:p>
    <w:bookmarkEnd w:id="191"/>
    <w:bookmarkStart w:name="z201" w:id="192"/>
    <w:p>
      <w:pPr>
        <w:spacing w:after="0"/>
        <w:ind w:left="0"/>
        <w:jc w:val="both"/>
      </w:pPr>
      <w:r>
        <w:rPr>
          <w:rFonts w:ascii="Times New Roman"/>
          <w:b w:val="false"/>
          <w:i w:val="false"/>
          <w:color w:val="000000"/>
          <w:sz w:val="28"/>
        </w:rPr>
        <w:t>
      аксельбант золотистого цвета;</w:t>
      </w:r>
    </w:p>
    <w:bookmarkEnd w:id="192"/>
    <w:bookmarkStart w:name="z202" w:id="193"/>
    <w:p>
      <w:pPr>
        <w:spacing w:after="0"/>
        <w:ind w:left="0"/>
        <w:jc w:val="both"/>
      </w:pPr>
      <w:r>
        <w:rPr>
          <w:rFonts w:ascii="Times New Roman"/>
          <w:b w:val="false"/>
          <w:i w:val="false"/>
          <w:color w:val="000000"/>
          <w:sz w:val="28"/>
        </w:rPr>
        <w:t>
      перчатки белого цвета.</w:t>
      </w:r>
    </w:p>
    <w:bookmarkEnd w:id="193"/>
    <w:bookmarkStart w:name="z203" w:id="194"/>
    <w:p>
      <w:pPr>
        <w:spacing w:after="0"/>
        <w:ind w:left="0"/>
        <w:jc w:val="both"/>
      </w:pPr>
      <w:r>
        <w:rPr>
          <w:rFonts w:ascii="Times New Roman"/>
          <w:b w:val="false"/>
          <w:i w:val="false"/>
          <w:color w:val="000000"/>
          <w:sz w:val="28"/>
        </w:rPr>
        <w:t>
      Примечание:</w:t>
      </w:r>
    </w:p>
    <w:bookmarkEnd w:id="194"/>
    <w:bookmarkStart w:name="z204" w:id="195"/>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195"/>
    <w:bookmarkStart w:name="z205" w:id="196"/>
    <w:p>
      <w:pPr>
        <w:spacing w:after="0"/>
        <w:ind w:left="0"/>
        <w:jc w:val="both"/>
      </w:pPr>
      <w:r>
        <w:rPr>
          <w:rFonts w:ascii="Times New Roman"/>
          <w:b w:val="false"/>
          <w:i w:val="false"/>
          <w:color w:val="000000"/>
          <w:sz w:val="28"/>
        </w:rPr>
        <w:t>
      2) в зимний период повседневная зимняя куртка, утепленная со съемным капюшоном и внутренней курткой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196"/>
    <w:bookmarkStart w:name="z206" w:id="197"/>
    <w:p>
      <w:pPr>
        <w:spacing w:after="0"/>
        <w:ind w:left="0"/>
        <w:jc w:val="both"/>
      </w:pPr>
      <w:r>
        <w:rPr>
          <w:rFonts w:ascii="Times New Roman"/>
          <w:b w:val="false"/>
          <w:i w:val="false"/>
          <w:color w:val="000000"/>
          <w:sz w:val="28"/>
        </w:rPr>
        <w:t>
      3) при летней парадно-выходной форменной одежде в холодную погоду и при зимней парадно-выходной форменной одежде в теплую погоду разрешено ношение внутренней куртки темно-синего цвета с кашне белого цвета, вместо шапки ушанки бейсболка демисезонная.</w:t>
      </w:r>
    </w:p>
    <w:bookmarkEnd w:id="197"/>
    <w:bookmarkStart w:name="z207" w:id="198"/>
    <w:p>
      <w:pPr>
        <w:spacing w:after="0"/>
        <w:ind w:left="0"/>
        <w:jc w:val="left"/>
      </w:pPr>
      <w:r>
        <w:rPr>
          <w:rFonts w:ascii="Times New Roman"/>
          <w:b/>
          <w:i w:val="false"/>
          <w:color w:val="000000"/>
        </w:rPr>
        <w:t xml:space="preserve"> Параграф 2. Повседневная форменная одежда старшего и среднего начальствующего состава</w:t>
      </w:r>
    </w:p>
    <w:bookmarkEnd w:id="198"/>
    <w:bookmarkStart w:name="z20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3619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19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Рисунок 6</w:t>
      </w:r>
    </w:p>
    <w:bookmarkEnd w:id="200"/>
    <w:bookmarkStart w:name="z210" w:id="201"/>
    <w:p>
      <w:pPr>
        <w:spacing w:after="0"/>
        <w:ind w:left="0"/>
        <w:jc w:val="both"/>
      </w:pPr>
      <w:r>
        <w:rPr>
          <w:rFonts w:ascii="Times New Roman"/>
          <w:b w:val="false"/>
          <w:i w:val="false"/>
          <w:color w:val="000000"/>
          <w:sz w:val="28"/>
        </w:rPr>
        <w:t>
      6. Перечень повседневной форменной одежды старшего и среднего начальствующего состава (рис. 6):</w:t>
      </w:r>
    </w:p>
    <w:bookmarkEnd w:id="201"/>
    <w:bookmarkStart w:name="z211" w:id="202"/>
    <w:p>
      <w:pPr>
        <w:spacing w:after="0"/>
        <w:ind w:left="0"/>
        <w:jc w:val="both"/>
      </w:pPr>
      <w:r>
        <w:rPr>
          <w:rFonts w:ascii="Times New Roman"/>
          <w:b w:val="false"/>
          <w:i w:val="false"/>
          <w:color w:val="000000"/>
          <w:sz w:val="28"/>
        </w:rPr>
        <w:t>
      1) летняя:</w:t>
      </w:r>
    </w:p>
    <w:bookmarkEnd w:id="202"/>
    <w:bookmarkStart w:name="z212" w:id="203"/>
    <w:p>
      <w:pPr>
        <w:spacing w:after="0"/>
        <w:ind w:left="0"/>
        <w:jc w:val="both"/>
      </w:pPr>
      <w:r>
        <w:rPr>
          <w:rFonts w:ascii="Times New Roman"/>
          <w:b w:val="false"/>
          <w:i w:val="false"/>
          <w:color w:val="000000"/>
          <w:sz w:val="28"/>
        </w:rPr>
        <w:t>
      фуражка темно-синего цвета;</w:t>
      </w:r>
    </w:p>
    <w:bookmarkEnd w:id="203"/>
    <w:bookmarkStart w:name="z213" w:id="204"/>
    <w:p>
      <w:pPr>
        <w:spacing w:after="0"/>
        <w:ind w:left="0"/>
        <w:jc w:val="both"/>
      </w:pPr>
      <w:r>
        <w:rPr>
          <w:rFonts w:ascii="Times New Roman"/>
          <w:b w:val="false"/>
          <w:i w:val="false"/>
          <w:color w:val="000000"/>
          <w:sz w:val="28"/>
        </w:rPr>
        <w:t>
      бейсболка темно-синего цвета;</w:t>
      </w:r>
    </w:p>
    <w:bookmarkEnd w:id="204"/>
    <w:bookmarkStart w:name="z214" w:id="205"/>
    <w:p>
      <w:pPr>
        <w:spacing w:after="0"/>
        <w:ind w:left="0"/>
        <w:jc w:val="both"/>
      </w:pPr>
      <w:r>
        <w:rPr>
          <w:rFonts w:ascii="Times New Roman"/>
          <w:b w:val="false"/>
          <w:i w:val="false"/>
          <w:color w:val="000000"/>
          <w:sz w:val="28"/>
        </w:rPr>
        <w:t>
      мундир открытый двубортный и брюки навыпуск темно-синего цвета с кантом темно-оранжевого цвета (для полковников);</w:t>
      </w:r>
    </w:p>
    <w:bookmarkEnd w:id="205"/>
    <w:bookmarkStart w:name="z215" w:id="206"/>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206"/>
    <w:bookmarkStart w:name="z216" w:id="207"/>
    <w:p>
      <w:pPr>
        <w:spacing w:after="0"/>
        <w:ind w:left="0"/>
        <w:jc w:val="both"/>
      </w:pPr>
      <w:r>
        <w:rPr>
          <w:rFonts w:ascii="Times New Roman"/>
          <w:b w:val="false"/>
          <w:i w:val="false"/>
          <w:color w:val="000000"/>
          <w:sz w:val="28"/>
        </w:rPr>
        <w:t>
      рубашка с длинным рукавом голубого цвета;</w:t>
      </w:r>
    </w:p>
    <w:bookmarkEnd w:id="207"/>
    <w:bookmarkStart w:name="z217" w:id="208"/>
    <w:p>
      <w:pPr>
        <w:spacing w:after="0"/>
        <w:ind w:left="0"/>
        <w:jc w:val="both"/>
      </w:pPr>
      <w:r>
        <w:rPr>
          <w:rFonts w:ascii="Times New Roman"/>
          <w:b w:val="false"/>
          <w:i w:val="false"/>
          <w:color w:val="000000"/>
          <w:sz w:val="28"/>
        </w:rPr>
        <w:t>
      рубашка с коротким рукавом голубого цвета;</w:t>
      </w:r>
    </w:p>
    <w:bookmarkEnd w:id="208"/>
    <w:bookmarkStart w:name="z218" w:id="209"/>
    <w:p>
      <w:pPr>
        <w:spacing w:after="0"/>
        <w:ind w:left="0"/>
        <w:jc w:val="both"/>
      </w:pPr>
      <w:r>
        <w:rPr>
          <w:rFonts w:ascii="Times New Roman"/>
          <w:b w:val="false"/>
          <w:i w:val="false"/>
          <w:color w:val="000000"/>
          <w:sz w:val="28"/>
        </w:rPr>
        <w:t>
      футболка белого цвета;</w:t>
      </w:r>
    </w:p>
    <w:bookmarkEnd w:id="209"/>
    <w:bookmarkStart w:name="z219" w:id="210"/>
    <w:p>
      <w:pPr>
        <w:spacing w:after="0"/>
        <w:ind w:left="0"/>
        <w:jc w:val="both"/>
      </w:pPr>
      <w:r>
        <w:rPr>
          <w:rFonts w:ascii="Times New Roman"/>
          <w:b w:val="false"/>
          <w:i w:val="false"/>
          <w:color w:val="000000"/>
          <w:sz w:val="28"/>
        </w:rPr>
        <w:t>
      галстук темно-синего цвета;</w:t>
      </w:r>
    </w:p>
    <w:bookmarkEnd w:id="210"/>
    <w:bookmarkStart w:name="z220" w:id="211"/>
    <w:p>
      <w:pPr>
        <w:spacing w:after="0"/>
        <w:ind w:left="0"/>
        <w:jc w:val="both"/>
      </w:pPr>
      <w:r>
        <w:rPr>
          <w:rFonts w:ascii="Times New Roman"/>
          <w:b w:val="false"/>
          <w:i w:val="false"/>
          <w:color w:val="000000"/>
          <w:sz w:val="28"/>
        </w:rPr>
        <w:t>
      полуботинки хромовые черного цвета;</w:t>
      </w:r>
    </w:p>
    <w:bookmarkEnd w:id="211"/>
    <w:bookmarkStart w:name="z221" w:id="212"/>
    <w:p>
      <w:pPr>
        <w:spacing w:after="0"/>
        <w:ind w:left="0"/>
        <w:jc w:val="both"/>
      </w:pPr>
      <w:r>
        <w:rPr>
          <w:rFonts w:ascii="Times New Roman"/>
          <w:b w:val="false"/>
          <w:i w:val="false"/>
          <w:color w:val="000000"/>
          <w:sz w:val="28"/>
        </w:rPr>
        <w:t>
      2) зимняя:</w:t>
      </w:r>
    </w:p>
    <w:bookmarkEnd w:id="212"/>
    <w:bookmarkStart w:name="z222" w:id="213"/>
    <w:p>
      <w:pPr>
        <w:spacing w:after="0"/>
        <w:ind w:left="0"/>
        <w:jc w:val="both"/>
      </w:pPr>
      <w:r>
        <w:rPr>
          <w:rFonts w:ascii="Times New Roman"/>
          <w:b w:val="false"/>
          <w:i w:val="false"/>
          <w:color w:val="000000"/>
          <w:sz w:val="28"/>
        </w:rPr>
        <w:t>
      шапка ушанка из каракуля серого цвета (для полковников);</w:t>
      </w:r>
    </w:p>
    <w:bookmarkEnd w:id="213"/>
    <w:bookmarkStart w:name="z223" w:id="214"/>
    <w:p>
      <w:pPr>
        <w:spacing w:after="0"/>
        <w:ind w:left="0"/>
        <w:jc w:val="both"/>
      </w:pPr>
      <w:r>
        <w:rPr>
          <w:rFonts w:ascii="Times New Roman"/>
          <w:b w:val="false"/>
          <w:i w:val="false"/>
          <w:color w:val="000000"/>
          <w:sz w:val="28"/>
        </w:rPr>
        <w:t>
      шапка ушанка цигейковая темно-синего цвета;</w:t>
      </w:r>
    </w:p>
    <w:bookmarkEnd w:id="214"/>
    <w:bookmarkStart w:name="z224" w:id="215"/>
    <w:p>
      <w:pPr>
        <w:spacing w:after="0"/>
        <w:ind w:left="0"/>
        <w:jc w:val="both"/>
      </w:pPr>
      <w:r>
        <w:rPr>
          <w:rFonts w:ascii="Times New Roman"/>
          <w:b w:val="false"/>
          <w:i w:val="false"/>
          <w:color w:val="000000"/>
          <w:sz w:val="28"/>
        </w:rPr>
        <w:t>
      бейсболка демисезонная темно-синего цвета;</w:t>
      </w:r>
    </w:p>
    <w:bookmarkEnd w:id="215"/>
    <w:bookmarkStart w:name="z225" w:id="216"/>
    <w:p>
      <w:pPr>
        <w:spacing w:after="0"/>
        <w:ind w:left="0"/>
        <w:jc w:val="both"/>
      </w:pPr>
      <w:r>
        <w:rPr>
          <w:rFonts w:ascii="Times New Roman"/>
          <w:b w:val="false"/>
          <w:i w:val="false"/>
          <w:color w:val="000000"/>
          <w:sz w:val="28"/>
        </w:rPr>
        <w:t>
      куртка, утепленная со съемным капюшоном и внутренней курткой темно-синего цвета (для полковников на капюшоне съемная меховая опушка);</w:t>
      </w:r>
    </w:p>
    <w:bookmarkEnd w:id="216"/>
    <w:bookmarkStart w:name="z226" w:id="217"/>
    <w:p>
      <w:pPr>
        <w:spacing w:after="0"/>
        <w:ind w:left="0"/>
        <w:jc w:val="both"/>
      </w:pPr>
      <w:r>
        <w:rPr>
          <w:rFonts w:ascii="Times New Roman"/>
          <w:b w:val="false"/>
          <w:i w:val="false"/>
          <w:color w:val="000000"/>
          <w:sz w:val="28"/>
        </w:rPr>
        <w:t xml:space="preserve">
      сапоги хромовые утепленные черного цвета; </w:t>
      </w:r>
    </w:p>
    <w:bookmarkEnd w:id="217"/>
    <w:bookmarkStart w:name="z227" w:id="218"/>
    <w:p>
      <w:pPr>
        <w:spacing w:after="0"/>
        <w:ind w:left="0"/>
        <w:jc w:val="both"/>
      </w:pPr>
      <w:r>
        <w:rPr>
          <w:rFonts w:ascii="Times New Roman"/>
          <w:b w:val="false"/>
          <w:i w:val="false"/>
          <w:color w:val="000000"/>
          <w:sz w:val="28"/>
        </w:rPr>
        <w:t>
      перчатки кожаные черного цвета;</w:t>
      </w:r>
    </w:p>
    <w:bookmarkEnd w:id="218"/>
    <w:bookmarkStart w:name="z228" w:id="219"/>
    <w:p>
      <w:pPr>
        <w:spacing w:after="0"/>
        <w:ind w:left="0"/>
        <w:jc w:val="both"/>
      </w:pPr>
      <w:r>
        <w:rPr>
          <w:rFonts w:ascii="Times New Roman"/>
          <w:b w:val="false"/>
          <w:i w:val="false"/>
          <w:color w:val="000000"/>
          <w:sz w:val="28"/>
        </w:rPr>
        <w:t>
      кашне темно-синего цвета.</w:t>
      </w:r>
    </w:p>
    <w:bookmarkEnd w:id="219"/>
    <w:bookmarkStart w:name="z229" w:id="220"/>
    <w:p>
      <w:pPr>
        <w:spacing w:after="0"/>
        <w:ind w:left="0"/>
        <w:jc w:val="both"/>
      </w:pPr>
      <w:r>
        <w:rPr>
          <w:rFonts w:ascii="Times New Roman"/>
          <w:b w:val="false"/>
          <w:i w:val="false"/>
          <w:color w:val="000000"/>
          <w:sz w:val="28"/>
        </w:rPr>
        <w:t>
      Примечание:</w:t>
      </w:r>
    </w:p>
    <w:bookmarkEnd w:id="220"/>
    <w:bookmarkStart w:name="z230" w:id="221"/>
    <w:p>
      <w:pPr>
        <w:spacing w:after="0"/>
        <w:ind w:left="0"/>
        <w:jc w:val="both"/>
      </w:pPr>
      <w:r>
        <w:rPr>
          <w:rFonts w:ascii="Times New Roman"/>
          <w:b w:val="false"/>
          <w:i w:val="false"/>
          <w:color w:val="000000"/>
          <w:sz w:val="28"/>
        </w:rPr>
        <w:t>
      1) при летней повседневной форменной одежде в холодную погоду и при зимней повседневной форменной одежде в теплую погоду разрешено ношение внутренней куртки темно-синего цвета, вместо шапки бейсболка демисезонная;</w:t>
      </w:r>
    </w:p>
    <w:bookmarkEnd w:id="221"/>
    <w:bookmarkStart w:name="z231" w:id="222"/>
    <w:p>
      <w:pPr>
        <w:spacing w:after="0"/>
        <w:ind w:left="0"/>
        <w:jc w:val="both"/>
      </w:pPr>
      <w:r>
        <w:rPr>
          <w:rFonts w:ascii="Times New Roman"/>
          <w:b w:val="false"/>
          <w:i w:val="false"/>
          <w:color w:val="000000"/>
          <w:sz w:val="28"/>
        </w:rPr>
        <w:t>
      2) рубашка голубого цвета с коротким рукавом без галстука поверх белой футболки с бейсболкой носится при температуре воздуха выше +20 оС.</w:t>
      </w:r>
    </w:p>
    <w:bookmarkEnd w:id="222"/>
    <w:bookmarkStart w:name="z232" w:id="223"/>
    <w:p>
      <w:pPr>
        <w:spacing w:after="0"/>
        <w:ind w:left="0"/>
        <w:jc w:val="left"/>
      </w:pPr>
      <w:r>
        <w:rPr>
          <w:rFonts w:ascii="Times New Roman"/>
          <w:b/>
          <w:i w:val="false"/>
          <w:color w:val="000000"/>
        </w:rPr>
        <w:t xml:space="preserve"> Параграф 3. Специальная форменная одежда старшего и среднего начальствующего состава</w:t>
      </w:r>
    </w:p>
    <w:bookmarkEnd w:id="223"/>
    <w:bookmarkStart w:name="z233"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49784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784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5"/>
    <w:p>
      <w:pPr>
        <w:spacing w:after="0"/>
        <w:ind w:left="0"/>
        <w:jc w:val="both"/>
      </w:pPr>
      <w:r>
        <w:rPr>
          <w:rFonts w:ascii="Times New Roman"/>
          <w:b w:val="false"/>
          <w:i w:val="false"/>
          <w:color w:val="000000"/>
          <w:sz w:val="28"/>
        </w:rPr>
        <w:t>
      Рисунок 7</w:t>
      </w:r>
    </w:p>
    <w:bookmarkEnd w:id="225"/>
    <w:bookmarkStart w:name="z235" w:id="226"/>
    <w:p>
      <w:pPr>
        <w:spacing w:after="0"/>
        <w:ind w:left="0"/>
        <w:jc w:val="both"/>
      </w:pPr>
      <w:r>
        <w:rPr>
          <w:rFonts w:ascii="Times New Roman"/>
          <w:b w:val="false"/>
          <w:i w:val="false"/>
          <w:color w:val="000000"/>
          <w:sz w:val="28"/>
        </w:rPr>
        <w:t>
      7. Перечень специальной форменной одежды старшего и среднего начальствующего состава (рис. 7):</w:t>
      </w:r>
    </w:p>
    <w:bookmarkEnd w:id="226"/>
    <w:bookmarkStart w:name="z236" w:id="227"/>
    <w:p>
      <w:pPr>
        <w:spacing w:after="0"/>
        <w:ind w:left="0"/>
        <w:jc w:val="both"/>
      </w:pPr>
      <w:r>
        <w:rPr>
          <w:rFonts w:ascii="Times New Roman"/>
          <w:b w:val="false"/>
          <w:i w:val="false"/>
          <w:color w:val="000000"/>
          <w:sz w:val="28"/>
        </w:rPr>
        <w:t>
      1) летняя:</w:t>
      </w:r>
    </w:p>
    <w:bookmarkEnd w:id="227"/>
    <w:bookmarkStart w:name="z237" w:id="228"/>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228"/>
    <w:bookmarkStart w:name="z238" w:id="229"/>
    <w:p>
      <w:pPr>
        <w:spacing w:after="0"/>
        <w:ind w:left="0"/>
        <w:jc w:val="both"/>
      </w:pPr>
      <w:r>
        <w:rPr>
          <w:rFonts w:ascii="Times New Roman"/>
          <w:b w:val="false"/>
          <w:i w:val="false"/>
          <w:color w:val="000000"/>
          <w:sz w:val="28"/>
        </w:rPr>
        <w:t>
      куртка с длинным рукавом на молнии и брюки темно-синего цвета;</w:t>
      </w:r>
    </w:p>
    <w:bookmarkEnd w:id="229"/>
    <w:bookmarkStart w:name="z239" w:id="230"/>
    <w:p>
      <w:pPr>
        <w:spacing w:after="0"/>
        <w:ind w:left="0"/>
        <w:jc w:val="both"/>
      </w:pPr>
      <w:r>
        <w:rPr>
          <w:rFonts w:ascii="Times New Roman"/>
          <w:b w:val="false"/>
          <w:i w:val="false"/>
          <w:color w:val="000000"/>
          <w:sz w:val="28"/>
        </w:rPr>
        <w:t>
      куртка с коротким рукавом на молнии и брюки темно-синего цвета;</w:t>
      </w:r>
    </w:p>
    <w:bookmarkEnd w:id="230"/>
    <w:bookmarkStart w:name="z240" w:id="231"/>
    <w:p>
      <w:pPr>
        <w:spacing w:after="0"/>
        <w:ind w:left="0"/>
        <w:jc w:val="both"/>
      </w:pPr>
      <w:r>
        <w:rPr>
          <w:rFonts w:ascii="Times New Roman"/>
          <w:b w:val="false"/>
          <w:i w:val="false"/>
          <w:color w:val="000000"/>
          <w:sz w:val="28"/>
        </w:rPr>
        <w:t>
      футболка белого цвета или тельняшка с чередующимися бело-оранжевыми полосами;</w:t>
      </w:r>
    </w:p>
    <w:bookmarkEnd w:id="231"/>
    <w:bookmarkStart w:name="z241" w:id="232"/>
    <w:p>
      <w:pPr>
        <w:spacing w:after="0"/>
        <w:ind w:left="0"/>
        <w:jc w:val="both"/>
      </w:pPr>
      <w:r>
        <w:rPr>
          <w:rFonts w:ascii="Times New Roman"/>
          <w:b w:val="false"/>
          <w:i w:val="false"/>
          <w:color w:val="000000"/>
          <w:sz w:val="28"/>
        </w:rPr>
        <w:t>
      футболка-поло с длинным и коротким рукавом темно-синего цвета (для сотрудников дежурно-диспетчерских служб);</w:t>
      </w:r>
    </w:p>
    <w:bookmarkEnd w:id="232"/>
    <w:bookmarkStart w:name="z242" w:id="233"/>
    <w:p>
      <w:pPr>
        <w:spacing w:after="0"/>
        <w:ind w:left="0"/>
        <w:jc w:val="both"/>
      </w:pPr>
      <w:r>
        <w:rPr>
          <w:rFonts w:ascii="Times New Roman"/>
          <w:b w:val="false"/>
          <w:i w:val="false"/>
          <w:color w:val="000000"/>
          <w:sz w:val="28"/>
        </w:rPr>
        <w:t>
      ботинки юфтевые с высокими берцами черного цвета;</w:t>
      </w:r>
    </w:p>
    <w:bookmarkEnd w:id="233"/>
    <w:bookmarkStart w:name="z243" w:id="234"/>
    <w:p>
      <w:pPr>
        <w:spacing w:after="0"/>
        <w:ind w:left="0"/>
        <w:jc w:val="both"/>
      </w:pPr>
      <w:r>
        <w:rPr>
          <w:rFonts w:ascii="Times New Roman"/>
          <w:b w:val="false"/>
          <w:i w:val="false"/>
          <w:color w:val="000000"/>
          <w:sz w:val="28"/>
        </w:rPr>
        <w:t>
      2) зимняя:</w:t>
      </w:r>
    </w:p>
    <w:bookmarkEnd w:id="234"/>
    <w:bookmarkStart w:name="z244" w:id="235"/>
    <w:p>
      <w:pPr>
        <w:spacing w:after="0"/>
        <w:ind w:left="0"/>
        <w:jc w:val="both"/>
      </w:pPr>
      <w:r>
        <w:rPr>
          <w:rFonts w:ascii="Times New Roman"/>
          <w:b w:val="false"/>
          <w:i w:val="false"/>
          <w:color w:val="000000"/>
          <w:sz w:val="28"/>
        </w:rPr>
        <w:t>
      шапка-ушанка, утепленная из ткани темно-синего цвета;</w:t>
      </w:r>
    </w:p>
    <w:bookmarkEnd w:id="235"/>
    <w:bookmarkStart w:name="z245" w:id="236"/>
    <w:p>
      <w:pPr>
        <w:spacing w:after="0"/>
        <w:ind w:left="0"/>
        <w:jc w:val="both"/>
      </w:pPr>
      <w:r>
        <w:rPr>
          <w:rFonts w:ascii="Times New Roman"/>
          <w:b w:val="false"/>
          <w:i w:val="false"/>
          <w:color w:val="000000"/>
          <w:sz w:val="28"/>
        </w:rPr>
        <w:t>
      бейсболка демисезонная темно-синего цвета;</w:t>
      </w:r>
    </w:p>
    <w:bookmarkEnd w:id="236"/>
    <w:bookmarkStart w:name="z246" w:id="237"/>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утеплнными брюками темно-синего цвета (для полковников на капюшоне съемная меховая опушка);</w:t>
      </w:r>
    </w:p>
    <w:bookmarkEnd w:id="237"/>
    <w:bookmarkStart w:name="z247" w:id="238"/>
    <w:p>
      <w:pPr>
        <w:spacing w:after="0"/>
        <w:ind w:left="0"/>
        <w:jc w:val="both"/>
      </w:pPr>
      <w:r>
        <w:rPr>
          <w:rFonts w:ascii="Times New Roman"/>
          <w:b w:val="false"/>
          <w:i w:val="false"/>
          <w:color w:val="000000"/>
          <w:sz w:val="28"/>
        </w:rPr>
        <w:t>
      свитер без выреза темно-синего цвета;</w:t>
      </w:r>
    </w:p>
    <w:bookmarkEnd w:id="238"/>
    <w:bookmarkStart w:name="z248" w:id="239"/>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239"/>
    <w:bookmarkStart w:name="z249" w:id="240"/>
    <w:p>
      <w:pPr>
        <w:spacing w:after="0"/>
        <w:ind w:left="0"/>
        <w:jc w:val="both"/>
      </w:pPr>
      <w:r>
        <w:rPr>
          <w:rFonts w:ascii="Times New Roman"/>
          <w:b w:val="false"/>
          <w:i w:val="false"/>
          <w:color w:val="000000"/>
          <w:sz w:val="28"/>
        </w:rPr>
        <w:t>
      перчатки кожаные черного цвета;</w:t>
      </w:r>
    </w:p>
    <w:bookmarkEnd w:id="240"/>
    <w:bookmarkStart w:name="z250" w:id="241"/>
    <w:p>
      <w:pPr>
        <w:spacing w:after="0"/>
        <w:ind w:left="0"/>
        <w:jc w:val="both"/>
      </w:pPr>
      <w:r>
        <w:rPr>
          <w:rFonts w:ascii="Times New Roman"/>
          <w:b w:val="false"/>
          <w:i w:val="false"/>
          <w:color w:val="000000"/>
          <w:sz w:val="28"/>
        </w:rPr>
        <w:t>
      кашне темно-синего цвета.</w:t>
      </w:r>
    </w:p>
    <w:bookmarkEnd w:id="241"/>
    <w:bookmarkStart w:name="z251" w:id="242"/>
    <w:p>
      <w:pPr>
        <w:spacing w:after="0"/>
        <w:ind w:left="0"/>
        <w:jc w:val="both"/>
      </w:pPr>
      <w:r>
        <w:rPr>
          <w:rFonts w:ascii="Times New Roman"/>
          <w:b w:val="false"/>
          <w:i w:val="false"/>
          <w:color w:val="000000"/>
          <w:sz w:val="28"/>
        </w:rPr>
        <w:t>
      Примечание:</w:t>
      </w:r>
    </w:p>
    <w:bookmarkEnd w:id="242"/>
    <w:bookmarkStart w:name="z252" w:id="243"/>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темно-синего цвета, вместо шапки ушанка из ткани темно-синего цвета бейсболка демисезонная;</w:t>
      </w:r>
    </w:p>
    <w:bookmarkEnd w:id="243"/>
    <w:bookmarkStart w:name="z253" w:id="244"/>
    <w:p>
      <w:pPr>
        <w:spacing w:after="0"/>
        <w:ind w:left="0"/>
        <w:jc w:val="both"/>
      </w:pPr>
      <w:r>
        <w:rPr>
          <w:rFonts w:ascii="Times New Roman"/>
          <w:b w:val="false"/>
          <w:i w:val="false"/>
          <w:color w:val="000000"/>
          <w:sz w:val="28"/>
        </w:rPr>
        <w:t>
      2) куртка с коротким рукавом поверх белой футболки с бейсболкой носится при температуре воздуха выше +20 оС;</w:t>
      </w:r>
    </w:p>
    <w:bookmarkEnd w:id="244"/>
    <w:bookmarkStart w:name="z254" w:id="245"/>
    <w:p>
      <w:pPr>
        <w:spacing w:after="0"/>
        <w:ind w:left="0"/>
        <w:jc w:val="both"/>
      </w:pPr>
      <w:r>
        <w:rPr>
          <w:rFonts w:ascii="Times New Roman"/>
          <w:b w:val="false"/>
          <w:i w:val="false"/>
          <w:color w:val="000000"/>
          <w:sz w:val="28"/>
        </w:rPr>
        <w:t>
      3) допускается носить куртки и свитер с брюками навыпуск в полуботинках или сапогах утепленных;</w:t>
      </w:r>
    </w:p>
    <w:bookmarkEnd w:id="245"/>
    <w:bookmarkStart w:name="z255" w:id="246"/>
    <w:p>
      <w:pPr>
        <w:spacing w:after="0"/>
        <w:ind w:left="0"/>
        <w:jc w:val="both"/>
      </w:pPr>
      <w:r>
        <w:rPr>
          <w:rFonts w:ascii="Times New Roman"/>
          <w:b w:val="false"/>
          <w:i w:val="false"/>
          <w:color w:val="000000"/>
          <w:sz w:val="28"/>
        </w:rPr>
        <w:t>
      4) футболка-поло выдается сотрудникам дежурно-диспетчерских служб, с правом ношения в период дежурства.</w:t>
      </w:r>
    </w:p>
    <w:bookmarkEnd w:id="246"/>
    <w:bookmarkStart w:name="z256" w:id="247"/>
    <w:p>
      <w:pPr>
        <w:spacing w:after="0"/>
        <w:ind w:left="0"/>
        <w:jc w:val="left"/>
      </w:pPr>
      <w:r>
        <w:rPr>
          <w:rFonts w:ascii="Times New Roman"/>
          <w:b/>
          <w:i w:val="false"/>
          <w:color w:val="000000"/>
        </w:rPr>
        <w:t xml:space="preserve"> Параграф 4. Полевая форменная одежда старшего и среднего начальствующего состава</w:t>
      </w:r>
    </w:p>
    <w:bookmarkEnd w:id="247"/>
    <w:bookmarkStart w:name="z257"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2159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9"/>
    <w:p>
      <w:pPr>
        <w:spacing w:after="0"/>
        <w:ind w:left="0"/>
        <w:jc w:val="both"/>
      </w:pPr>
      <w:r>
        <w:rPr>
          <w:rFonts w:ascii="Times New Roman"/>
          <w:b w:val="false"/>
          <w:i w:val="false"/>
          <w:color w:val="000000"/>
          <w:sz w:val="28"/>
        </w:rPr>
        <w:t>
      Рисунок 8</w:t>
      </w:r>
    </w:p>
    <w:bookmarkEnd w:id="249"/>
    <w:bookmarkStart w:name="z259" w:id="250"/>
    <w:p>
      <w:pPr>
        <w:spacing w:after="0"/>
        <w:ind w:left="0"/>
        <w:jc w:val="both"/>
      </w:pPr>
      <w:r>
        <w:rPr>
          <w:rFonts w:ascii="Times New Roman"/>
          <w:b w:val="false"/>
          <w:i w:val="false"/>
          <w:color w:val="000000"/>
          <w:sz w:val="28"/>
        </w:rPr>
        <w:t>
      8. Перечень полевой форменной одежды (рис. 8):</w:t>
      </w:r>
    </w:p>
    <w:bookmarkEnd w:id="250"/>
    <w:bookmarkStart w:name="z260" w:id="251"/>
    <w:p>
      <w:pPr>
        <w:spacing w:after="0"/>
        <w:ind w:left="0"/>
        <w:jc w:val="both"/>
      </w:pPr>
      <w:r>
        <w:rPr>
          <w:rFonts w:ascii="Times New Roman"/>
          <w:b w:val="false"/>
          <w:i w:val="false"/>
          <w:color w:val="000000"/>
          <w:sz w:val="28"/>
        </w:rPr>
        <w:t>
      1) летняя:</w:t>
      </w:r>
    </w:p>
    <w:bookmarkEnd w:id="251"/>
    <w:bookmarkStart w:name="z261" w:id="252"/>
    <w:p>
      <w:pPr>
        <w:spacing w:after="0"/>
        <w:ind w:left="0"/>
        <w:jc w:val="both"/>
      </w:pPr>
      <w:r>
        <w:rPr>
          <w:rFonts w:ascii="Times New Roman"/>
          <w:b w:val="false"/>
          <w:i w:val="false"/>
          <w:color w:val="000000"/>
          <w:sz w:val="28"/>
        </w:rPr>
        <w:t>
      бейсболка темно-синего цвета;</w:t>
      </w:r>
    </w:p>
    <w:bookmarkEnd w:id="252"/>
    <w:bookmarkStart w:name="z262" w:id="253"/>
    <w:p>
      <w:pPr>
        <w:spacing w:after="0"/>
        <w:ind w:left="0"/>
        <w:jc w:val="both"/>
      </w:pPr>
      <w:r>
        <w:rPr>
          <w:rFonts w:ascii="Times New Roman"/>
          <w:b w:val="false"/>
          <w:i w:val="false"/>
          <w:color w:val="000000"/>
          <w:sz w:val="28"/>
        </w:rPr>
        <w:t>
      куртка с накладными карманами и брюки темно-синего цвета;</w:t>
      </w:r>
    </w:p>
    <w:bookmarkEnd w:id="253"/>
    <w:bookmarkStart w:name="z263" w:id="254"/>
    <w:p>
      <w:pPr>
        <w:spacing w:after="0"/>
        <w:ind w:left="0"/>
        <w:jc w:val="both"/>
      </w:pPr>
      <w:r>
        <w:rPr>
          <w:rFonts w:ascii="Times New Roman"/>
          <w:b w:val="false"/>
          <w:i w:val="false"/>
          <w:color w:val="000000"/>
          <w:sz w:val="28"/>
        </w:rPr>
        <w:t>
      футболка темно-синего цвета;</w:t>
      </w:r>
    </w:p>
    <w:bookmarkEnd w:id="254"/>
    <w:bookmarkStart w:name="z264" w:id="255"/>
    <w:p>
      <w:pPr>
        <w:spacing w:after="0"/>
        <w:ind w:left="0"/>
        <w:jc w:val="both"/>
      </w:pPr>
      <w:r>
        <w:rPr>
          <w:rFonts w:ascii="Times New Roman"/>
          <w:b w:val="false"/>
          <w:i w:val="false"/>
          <w:color w:val="000000"/>
          <w:sz w:val="28"/>
        </w:rPr>
        <w:t>
      ботинки юфтевые с высокими берцами черного цвета;</w:t>
      </w:r>
    </w:p>
    <w:bookmarkEnd w:id="255"/>
    <w:bookmarkStart w:name="z265" w:id="256"/>
    <w:p>
      <w:pPr>
        <w:spacing w:after="0"/>
        <w:ind w:left="0"/>
        <w:jc w:val="both"/>
      </w:pPr>
      <w:r>
        <w:rPr>
          <w:rFonts w:ascii="Times New Roman"/>
          <w:b w:val="false"/>
          <w:i w:val="false"/>
          <w:color w:val="000000"/>
          <w:sz w:val="28"/>
        </w:rPr>
        <w:t>
      2) зимняя:</w:t>
      </w:r>
    </w:p>
    <w:bookmarkEnd w:id="256"/>
    <w:bookmarkStart w:name="z266" w:id="257"/>
    <w:p>
      <w:pPr>
        <w:spacing w:after="0"/>
        <w:ind w:left="0"/>
        <w:jc w:val="both"/>
      </w:pPr>
      <w:r>
        <w:rPr>
          <w:rFonts w:ascii="Times New Roman"/>
          <w:b w:val="false"/>
          <w:i w:val="false"/>
          <w:color w:val="000000"/>
          <w:sz w:val="28"/>
        </w:rPr>
        <w:t>
      шапка, вязанная темно-синего цвета;</w:t>
      </w:r>
    </w:p>
    <w:bookmarkEnd w:id="257"/>
    <w:bookmarkStart w:name="z267" w:id="258"/>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258"/>
    <w:bookmarkStart w:name="z268" w:id="259"/>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259"/>
    <w:bookmarkStart w:name="z269" w:id="260"/>
    <w:p>
      <w:pPr>
        <w:spacing w:after="0"/>
        <w:ind w:left="0"/>
        <w:jc w:val="both"/>
      </w:pPr>
      <w:r>
        <w:rPr>
          <w:rFonts w:ascii="Times New Roman"/>
          <w:b w:val="false"/>
          <w:i w:val="false"/>
          <w:color w:val="000000"/>
          <w:sz w:val="28"/>
        </w:rPr>
        <w:t>
      перчатки, утепленные черного цвета.</w:t>
      </w:r>
    </w:p>
    <w:bookmarkEnd w:id="260"/>
    <w:bookmarkStart w:name="z270" w:id="261"/>
    <w:p>
      <w:pPr>
        <w:spacing w:after="0"/>
        <w:ind w:left="0"/>
        <w:jc w:val="both"/>
      </w:pPr>
      <w:r>
        <w:rPr>
          <w:rFonts w:ascii="Times New Roman"/>
          <w:b w:val="false"/>
          <w:i w:val="false"/>
          <w:color w:val="000000"/>
          <w:sz w:val="28"/>
        </w:rPr>
        <w:t>
      Примечание:</w:t>
      </w:r>
    </w:p>
    <w:bookmarkEnd w:id="261"/>
    <w:bookmarkStart w:name="z271" w:id="262"/>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262"/>
    <w:bookmarkStart w:name="z272" w:id="263"/>
    <w:p>
      <w:pPr>
        <w:spacing w:after="0"/>
        <w:ind w:left="0"/>
        <w:jc w:val="left"/>
      </w:pPr>
      <w:r>
        <w:rPr>
          <w:rFonts w:ascii="Times New Roman"/>
          <w:b/>
          <w:i w:val="false"/>
          <w:color w:val="000000"/>
        </w:rPr>
        <w:t xml:space="preserve"> Глава 3. Форменная одежда младшего начальствующего и рядового состава</w:t>
      </w:r>
    </w:p>
    <w:bookmarkEnd w:id="263"/>
    <w:bookmarkStart w:name="z273" w:id="264"/>
    <w:p>
      <w:pPr>
        <w:spacing w:after="0"/>
        <w:ind w:left="0"/>
        <w:jc w:val="left"/>
      </w:pPr>
      <w:r>
        <w:rPr>
          <w:rFonts w:ascii="Times New Roman"/>
          <w:b/>
          <w:i w:val="false"/>
          <w:color w:val="000000"/>
        </w:rPr>
        <w:t xml:space="preserve"> Параграф 1. Парадно-выходная форменная одежда младшего начальствующего и рядового состава</w:t>
      </w:r>
    </w:p>
    <w:bookmarkEnd w:id="264"/>
    <w:bookmarkStart w:name="z27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2806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067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6"/>
    <w:p>
      <w:pPr>
        <w:spacing w:after="0"/>
        <w:ind w:left="0"/>
        <w:jc w:val="both"/>
      </w:pPr>
      <w:r>
        <w:rPr>
          <w:rFonts w:ascii="Times New Roman"/>
          <w:b w:val="false"/>
          <w:i w:val="false"/>
          <w:color w:val="000000"/>
          <w:sz w:val="28"/>
        </w:rPr>
        <w:t>
      Рисунок 9</w:t>
      </w:r>
    </w:p>
    <w:bookmarkEnd w:id="266"/>
    <w:bookmarkStart w:name="z276" w:id="267"/>
    <w:p>
      <w:pPr>
        <w:spacing w:after="0"/>
        <w:ind w:left="0"/>
        <w:jc w:val="both"/>
      </w:pPr>
      <w:r>
        <w:rPr>
          <w:rFonts w:ascii="Times New Roman"/>
          <w:b w:val="false"/>
          <w:i w:val="false"/>
          <w:color w:val="000000"/>
          <w:sz w:val="28"/>
        </w:rPr>
        <w:t>
      9. Перечень парадно-выходной форменной одежды младшего начальствующего и рядового состава (рис. 9):</w:t>
      </w:r>
    </w:p>
    <w:bookmarkEnd w:id="267"/>
    <w:bookmarkStart w:name="z277" w:id="268"/>
    <w:p>
      <w:pPr>
        <w:spacing w:after="0"/>
        <w:ind w:left="0"/>
        <w:jc w:val="both"/>
      </w:pPr>
      <w:r>
        <w:rPr>
          <w:rFonts w:ascii="Times New Roman"/>
          <w:b w:val="false"/>
          <w:i w:val="false"/>
          <w:color w:val="000000"/>
          <w:sz w:val="28"/>
        </w:rPr>
        <w:t>
      летняя:</w:t>
      </w:r>
    </w:p>
    <w:bookmarkEnd w:id="268"/>
    <w:bookmarkStart w:name="z278" w:id="269"/>
    <w:p>
      <w:pPr>
        <w:spacing w:after="0"/>
        <w:ind w:left="0"/>
        <w:jc w:val="both"/>
      </w:pPr>
      <w:r>
        <w:rPr>
          <w:rFonts w:ascii="Times New Roman"/>
          <w:b w:val="false"/>
          <w:i w:val="false"/>
          <w:color w:val="000000"/>
          <w:sz w:val="28"/>
        </w:rPr>
        <w:t>
      фуражка темно-синего цвета или берет темно-оранжевого цвета;</w:t>
      </w:r>
    </w:p>
    <w:bookmarkEnd w:id="269"/>
    <w:bookmarkStart w:name="z279" w:id="270"/>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270"/>
    <w:bookmarkStart w:name="z280" w:id="271"/>
    <w:p>
      <w:pPr>
        <w:spacing w:after="0"/>
        <w:ind w:left="0"/>
        <w:jc w:val="both"/>
      </w:pPr>
      <w:r>
        <w:rPr>
          <w:rFonts w:ascii="Times New Roman"/>
          <w:b w:val="false"/>
          <w:i w:val="false"/>
          <w:color w:val="000000"/>
          <w:sz w:val="28"/>
        </w:rPr>
        <w:t>
      рубашка с длинным рукавом белого цвета;</w:t>
      </w:r>
    </w:p>
    <w:bookmarkEnd w:id="271"/>
    <w:bookmarkStart w:name="z281" w:id="272"/>
    <w:p>
      <w:pPr>
        <w:spacing w:after="0"/>
        <w:ind w:left="0"/>
        <w:jc w:val="both"/>
      </w:pPr>
      <w:r>
        <w:rPr>
          <w:rFonts w:ascii="Times New Roman"/>
          <w:b w:val="false"/>
          <w:i w:val="false"/>
          <w:color w:val="000000"/>
          <w:sz w:val="28"/>
        </w:rPr>
        <w:t>
      галстук темно-синего цвета;</w:t>
      </w:r>
    </w:p>
    <w:bookmarkEnd w:id="272"/>
    <w:bookmarkStart w:name="z282" w:id="273"/>
    <w:p>
      <w:pPr>
        <w:spacing w:after="0"/>
        <w:ind w:left="0"/>
        <w:jc w:val="both"/>
      </w:pPr>
      <w:r>
        <w:rPr>
          <w:rFonts w:ascii="Times New Roman"/>
          <w:b w:val="false"/>
          <w:i w:val="false"/>
          <w:color w:val="000000"/>
          <w:sz w:val="28"/>
        </w:rPr>
        <w:t>
      полуботинки хромовые черного цвета;</w:t>
      </w:r>
    </w:p>
    <w:bookmarkEnd w:id="273"/>
    <w:bookmarkStart w:name="z283" w:id="274"/>
    <w:p>
      <w:pPr>
        <w:spacing w:after="0"/>
        <w:ind w:left="0"/>
        <w:jc w:val="both"/>
      </w:pPr>
      <w:r>
        <w:rPr>
          <w:rFonts w:ascii="Times New Roman"/>
          <w:b w:val="false"/>
          <w:i w:val="false"/>
          <w:color w:val="000000"/>
          <w:sz w:val="28"/>
        </w:rPr>
        <w:t>
      ремень парадный белого цвета;</w:t>
      </w:r>
    </w:p>
    <w:bookmarkEnd w:id="274"/>
    <w:bookmarkStart w:name="z284" w:id="275"/>
    <w:p>
      <w:pPr>
        <w:spacing w:after="0"/>
        <w:ind w:left="0"/>
        <w:jc w:val="both"/>
      </w:pPr>
      <w:r>
        <w:rPr>
          <w:rFonts w:ascii="Times New Roman"/>
          <w:b w:val="false"/>
          <w:i w:val="false"/>
          <w:color w:val="000000"/>
          <w:sz w:val="28"/>
        </w:rPr>
        <w:t>
      аксельбант золотистого цвета;</w:t>
      </w:r>
    </w:p>
    <w:bookmarkEnd w:id="275"/>
    <w:bookmarkStart w:name="z285" w:id="276"/>
    <w:p>
      <w:pPr>
        <w:spacing w:after="0"/>
        <w:ind w:left="0"/>
        <w:jc w:val="both"/>
      </w:pPr>
      <w:r>
        <w:rPr>
          <w:rFonts w:ascii="Times New Roman"/>
          <w:b w:val="false"/>
          <w:i w:val="false"/>
          <w:color w:val="000000"/>
          <w:sz w:val="28"/>
        </w:rPr>
        <w:t>
      перчатки белого цвета.</w:t>
      </w:r>
    </w:p>
    <w:bookmarkEnd w:id="276"/>
    <w:bookmarkStart w:name="z286" w:id="277"/>
    <w:p>
      <w:pPr>
        <w:spacing w:after="0"/>
        <w:ind w:left="0"/>
        <w:jc w:val="both"/>
      </w:pPr>
      <w:r>
        <w:rPr>
          <w:rFonts w:ascii="Times New Roman"/>
          <w:b w:val="false"/>
          <w:i w:val="false"/>
          <w:color w:val="000000"/>
          <w:sz w:val="28"/>
        </w:rPr>
        <w:t>
      Примечание:</w:t>
      </w:r>
    </w:p>
    <w:bookmarkEnd w:id="277"/>
    <w:bookmarkStart w:name="z287" w:id="278"/>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278"/>
    <w:bookmarkStart w:name="z288" w:id="279"/>
    <w:p>
      <w:pPr>
        <w:spacing w:after="0"/>
        <w:ind w:left="0"/>
        <w:jc w:val="both"/>
      </w:pPr>
      <w:r>
        <w:rPr>
          <w:rFonts w:ascii="Times New Roman"/>
          <w:b w:val="false"/>
          <w:i w:val="false"/>
          <w:color w:val="000000"/>
          <w:sz w:val="28"/>
        </w:rPr>
        <w:t>
      2) в зимний период повседневная зимняя куртка, утепленная темно-синего цвета с накладными карманами и съемным капюшоном,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279"/>
    <w:bookmarkStart w:name="z289" w:id="280"/>
    <w:p>
      <w:pPr>
        <w:spacing w:after="0"/>
        <w:ind w:left="0"/>
        <w:jc w:val="left"/>
      </w:pPr>
      <w:r>
        <w:rPr>
          <w:rFonts w:ascii="Times New Roman"/>
          <w:b/>
          <w:i w:val="false"/>
          <w:color w:val="000000"/>
        </w:rPr>
        <w:t xml:space="preserve"> Параграф 2. Повседневная форменная одежда младшего начальствующего и рядового состава</w:t>
      </w:r>
    </w:p>
    <w:bookmarkEnd w:id="280"/>
    <w:bookmarkStart w:name="z290"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4432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2"/>
    <w:p>
      <w:pPr>
        <w:spacing w:after="0"/>
        <w:ind w:left="0"/>
        <w:jc w:val="both"/>
      </w:pPr>
      <w:r>
        <w:rPr>
          <w:rFonts w:ascii="Times New Roman"/>
          <w:b w:val="false"/>
          <w:i w:val="false"/>
          <w:color w:val="000000"/>
          <w:sz w:val="28"/>
        </w:rPr>
        <w:t>
      Рисунок 10</w:t>
      </w:r>
    </w:p>
    <w:bookmarkEnd w:id="282"/>
    <w:bookmarkStart w:name="z292" w:id="283"/>
    <w:p>
      <w:pPr>
        <w:spacing w:after="0"/>
        <w:ind w:left="0"/>
        <w:jc w:val="both"/>
      </w:pPr>
      <w:r>
        <w:rPr>
          <w:rFonts w:ascii="Times New Roman"/>
          <w:b w:val="false"/>
          <w:i w:val="false"/>
          <w:color w:val="000000"/>
          <w:sz w:val="28"/>
        </w:rPr>
        <w:t>
      10. Перечень повседневной форменной одежды младшего начальствующего и рядового состава (рис. 10):</w:t>
      </w:r>
    </w:p>
    <w:bookmarkEnd w:id="283"/>
    <w:bookmarkStart w:name="z293" w:id="284"/>
    <w:p>
      <w:pPr>
        <w:spacing w:after="0"/>
        <w:ind w:left="0"/>
        <w:jc w:val="both"/>
      </w:pPr>
      <w:r>
        <w:rPr>
          <w:rFonts w:ascii="Times New Roman"/>
          <w:b w:val="false"/>
          <w:i w:val="false"/>
          <w:color w:val="000000"/>
          <w:sz w:val="28"/>
        </w:rPr>
        <w:t>
      1) летняя:</w:t>
      </w:r>
    </w:p>
    <w:bookmarkEnd w:id="284"/>
    <w:bookmarkStart w:name="z294" w:id="285"/>
    <w:p>
      <w:pPr>
        <w:spacing w:after="0"/>
        <w:ind w:left="0"/>
        <w:jc w:val="both"/>
      </w:pPr>
      <w:r>
        <w:rPr>
          <w:rFonts w:ascii="Times New Roman"/>
          <w:b w:val="false"/>
          <w:i w:val="false"/>
          <w:color w:val="000000"/>
          <w:sz w:val="28"/>
        </w:rPr>
        <w:t>
      фуражка темно-синего цвета;</w:t>
      </w:r>
    </w:p>
    <w:bookmarkEnd w:id="285"/>
    <w:bookmarkStart w:name="z295" w:id="286"/>
    <w:p>
      <w:pPr>
        <w:spacing w:after="0"/>
        <w:ind w:left="0"/>
        <w:jc w:val="both"/>
      </w:pPr>
      <w:r>
        <w:rPr>
          <w:rFonts w:ascii="Times New Roman"/>
          <w:b w:val="false"/>
          <w:i w:val="false"/>
          <w:color w:val="000000"/>
          <w:sz w:val="28"/>
        </w:rPr>
        <w:t>
      бейсболка темно-синего цвета;</w:t>
      </w:r>
    </w:p>
    <w:bookmarkEnd w:id="286"/>
    <w:bookmarkStart w:name="z296" w:id="287"/>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287"/>
    <w:bookmarkStart w:name="z297" w:id="288"/>
    <w:p>
      <w:pPr>
        <w:spacing w:after="0"/>
        <w:ind w:left="0"/>
        <w:jc w:val="both"/>
      </w:pPr>
      <w:r>
        <w:rPr>
          <w:rFonts w:ascii="Times New Roman"/>
          <w:b w:val="false"/>
          <w:i w:val="false"/>
          <w:color w:val="000000"/>
          <w:sz w:val="28"/>
        </w:rPr>
        <w:t>
      рубашка с длинным рукавом голубого цвета;</w:t>
      </w:r>
    </w:p>
    <w:bookmarkEnd w:id="288"/>
    <w:bookmarkStart w:name="z298" w:id="289"/>
    <w:p>
      <w:pPr>
        <w:spacing w:after="0"/>
        <w:ind w:left="0"/>
        <w:jc w:val="both"/>
      </w:pPr>
      <w:r>
        <w:rPr>
          <w:rFonts w:ascii="Times New Roman"/>
          <w:b w:val="false"/>
          <w:i w:val="false"/>
          <w:color w:val="000000"/>
          <w:sz w:val="28"/>
        </w:rPr>
        <w:t>
      рубашка с коротким рукавом голубого цвета;</w:t>
      </w:r>
    </w:p>
    <w:bookmarkEnd w:id="289"/>
    <w:bookmarkStart w:name="z299" w:id="290"/>
    <w:p>
      <w:pPr>
        <w:spacing w:after="0"/>
        <w:ind w:left="0"/>
        <w:jc w:val="both"/>
      </w:pPr>
      <w:r>
        <w:rPr>
          <w:rFonts w:ascii="Times New Roman"/>
          <w:b w:val="false"/>
          <w:i w:val="false"/>
          <w:color w:val="000000"/>
          <w:sz w:val="28"/>
        </w:rPr>
        <w:t>
      футболка белого цвета;</w:t>
      </w:r>
    </w:p>
    <w:bookmarkEnd w:id="290"/>
    <w:bookmarkStart w:name="z300" w:id="291"/>
    <w:p>
      <w:pPr>
        <w:spacing w:after="0"/>
        <w:ind w:left="0"/>
        <w:jc w:val="both"/>
      </w:pPr>
      <w:r>
        <w:rPr>
          <w:rFonts w:ascii="Times New Roman"/>
          <w:b w:val="false"/>
          <w:i w:val="false"/>
          <w:color w:val="000000"/>
          <w:sz w:val="28"/>
        </w:rPr>
        <w:t>
      галстук темно-синего цвета;</w:t>
      </w:r>
    </w:p>
    <w:bookmarkEnd w:id="291"/>
    <w:bookmarkStart w:name="z301" w:id="292"/>
    <w:p>
      <w:pPr>
        <w:spacing w:after="0"/>
        <w:ind w:left="0"/>
        <w:jc w:val="both"/>
      </w:pPr>
      <w:r>
        <w:rPr>
          <w:rFonts w:ascii="Times New Roman"/>
          <w:b w:val="false"/>
          <w:i w:val="false"/>
          <w:color w:val="000000"/>
          <w:sz w:val="28"/>
        </w:rPr>
        <w:t>
      полуботинки хромовые черного цвета;</w:t>
      </w:r>
    </w:p>
    <w:bookmarkEnd w:id="292"/>
    <w:bookmarkStart w:name="z302" w:id="293"/>
    <w:p>
      <w:pPr>
        <w:spacing w:after="0"/>
        <w:ind w:left="0"/>
        <w:jc w:val="both"/>
      </w:pPr>
      <w:r>
        <w:rPr>
          <w:rFonts w:ascii="Times New Roman"/>
          <w:b w:val="false"/>
          <w:i w:val="false"/>
          <w:color w:val="000000"/>
          <w:sz w:val="28"/>
        </w:rPr>
        <w:t>
      2) зимняя:</w:t>
      </w:r>
    </w:p>
    <w:bookmarkEnd w:id="293"/>
    <w:bookmarkStart w:name="z303" w:id="294"/>
    <w:p>
      <w:pPr>
        <w:spacing w:after="0"/>
        <w:ind w:left="0"/>
        <w:jc w:val="both"/>
      </w:pPr>
      <w:r>
        <w:rPr>
          <w:rFonts w:ascii="Times New Roman"/>
          <w:b w:val="false"/>
          <w:i w:val="false"/>
          <w:color w:val="000000"/>
          <w:sz w:val="28"/>
        </w:rPr>
        <w:t>
      шапка ушанка цигейковая темно-синего цвета;</w:t>
      </w:r>
    </w:p>
    <w:bookmarkEnd w:id="294"/>
    <w:bookmarkStart w:name="z304" w:id="295"/>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295"/>
    <w:bookmarkStart w:name="z305" w:id="296"/>
    <w:p>
      <w:pPr>
        <w:spacing w:after="0"/>
        <w:ind w:left="0"/>
        <w:jc w:val="both"/>
      </w:pPr>
      <w:r>
        <w:rPr>
          <w:rFonts w:ascii="Times New Roman"/>
          <w:b w:val="false"/>
          <w:i w:val="false"/>
          <w:color w:val="000000"/>
          <w:sz w:val="28"/>
        </w:rPr>
        <w:t>
      сапоги хромовые утепленные черного цвета;</w:t>
      </w:r>
    </w:p>
    <w:bookmarkEnd w:id="296"/>
    <w:bookmarkStart w:name="z306" w:id="297"/>
    <w:p>
      <w:pPr>
        <w:spacing w:after="0"/>
        <w:ind w:left="0"/>
        <w:jc w:val="both"/>
      </w:pPr>
      <w:r>
        <w:rPr>
          <w:rFonts w:ascii="Times New Roman"/>
          <w:b w:val="false"/>
          <w:i w:val="false"/>
          <w:color w:val="000000"/>
          <w:sz w:val="28"/>
        </w:rPr>
        <w:t>
      перчатки кожаные черного цвета;</w:t>
      </w:r>
    </w:p>
    <w:bookmarkEnd w:id="297"/>
    <w:bookmarkStart w:name="z307" w:id="298"/>
    <w:p>
      <w:pPr>
        <w:spacing w:after="0"/>
        <w:ind w:left="0"/>
        <w:jc w:val="both"/>
      </w:pPr>
      <w:r>
        <w:rPr>
          <w:rFonts w:ascii="Times New Roman"/>
          <w:b w:val="false"/>
          <w:i w:val="false"/>
          <w:color w:val="000000"/>
          <w:sz w:val="28"/>
        </w:rPr>
        <w:t>
      кашне темно-синего цвета.</w:t>
      </w:r>
    </w:p>
    <w:bookmarkEnd w:id="298"/>
    <w:bookmarkStart w:name="z308" w:id="299"/>
    <w:p>
      <w:pPr>
        <w:spacing w:after="0"/>
        <w:ind w:left="0"/>
        <w:jc w:val="both"/>
      </w:pPr>
      <w:r>
        <w:rPr>
          <w:rFonts w:ascii="Times New Roman"/>
          <w:b w:val="false"/>
          <w:i w:val="false"/>
          <w:color w:val="000000"/>
          <w:sz w:val="28"/>
        </w:rPr>
        <w:t>
      Примечание:</w:t>
      </w:r>
    </w:p>
    <w:bookmarkEnd w:id="299"/>
    <w:bookmarkStart w:name="z309" w:id="300"/>
    <w:p>
      <w:pPr>
        <w:spacing w:after="0"/>
        <w:ind w:left="0"/>
        <w:jc w:val="both"/>
      </w:pPr>
      <w:r>
        <w:rPr>
          <w:rFonts w:ascii="Times New Roman"/>
          <w:b w:val="false"/>
          <w:i w:val="false"/>
          <w:color w:val="000000"/>
          <w:sz w:val="28"/>
        </w:rPr>
        <w:t>
      рубашка голубого цвета с коротким рукавом без галстука поверх белой футболки с бейсболкой носится при температуре воздуха выше +20 оС.</w:t>
      </w:r>
    </w:p>
    <w:bookmarkEnd w:id="300"/>
    <w:bookmarkStart w:name="z310" w:id="301"/>
    <w:p>
      <w:pPr>
        <w:spacing w:after="0"/>
        <w:ind w:left="0"/>
        <w:jc w:val="left"/>
      </w:pPr>
      <w:r>
        <w:rPr>
          <w:rFonts w:ascii="Times New Roman"/>
          <w:b/>
          <w:i w:val="false"/>
          <w:color w:val="000000"/>
        </w:rPr>
        <w:t xml:space="preserve"> Параграф 3. Полевая форменная одежда младшего начальствующего и рядового состава</w:t>
      </w:r>
    </w:p>
    <w:bookmarkEnd w:id="301"/>
    <w:bookmarkStart w:name="z31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501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3"/>
    <w:p>
      <w:pPr>
        <w:spacing w:after="0"/>
        <w:ind w:left="0"/>
        <w:jc w:val="both"/>
      </w:pPr>
      <w:r>
        <w:rPr>
          <w:rFonts w:ascii="Times New Roman"/>
          <w:b w:val="false"/>
          <w:i w:val="false"/>
          <w:color w:val="000000"/>
          <w:sz w:val="28"/>
        </w:rPr>
        <w:t>
      Рисунок 11</w:t>
      </w:r>
    </w:p>
    <w:bookmarkEnd w:id="303"/>
    <w:bookmarkStart w:name="z313" w:id="304"/>
    <w:p>
      <w:pPr>
        <w:spacing w:after="0"/>
        <w:ind w:left="0"/>
        <w:jc w:val="both"/>
      </w:pPr>
      <w:r>
        <w:rPr>
          <w:rFonts w:ascii="Times New Roman"/>
          <w:b w:val="false"/>
          <w:i w:val="false"/>
          <w:color w:val="000000"/>
          <w:sz w:val="28"/>
        </w:rPr>
        <w:t>
      11. Перечень полевой форменной одежды (рис. 11):</w:t>
      </w:r>
    </w:p>
    <w:bookmarkEnd w:id="304"/>
    <w:bookmarkStart w:name="z314" w:id="305"/>
    <w:p>
      <w:pPr>
        <w:spacing w:after="0"/>
        <w:ind w:left="0"/>
        <w:jc w:val="both"/>
      </w:pPr>
      <w:r>
        <w:rPr>
          <w:rFonts w:ascii="Times New Roman"/>
          <w:b w:val="false"/>
          <w:i w:val="false"/>
          <w:color w:val="000000"/>
          <w:sz w:val="28"/>
        </w:rPr>
        <w:t>
      1) летняя:</w:t>
      </w:r>
    </w:p>
    <w:bookmarkEnd w:id="305"/>
    <w:bookmarkStart w:name="z315" w:id="306"/>
    <w:p>
      <w:pPr>
        <w:spacing w:after="0"/>
        <w:ind w:left="0"/>
        <w:jc w:val="both"/>
      </w:pPr>
      <w:r>
        <w:rPr>
          <w:rFonts w:ascii="Times New Roman"/>
          <w:b w:val="false"/>
          <w:i w:val="false"/>
          <w:color w:val="000000"/>
          <w:sz w:val="28"/>
        </w:rPr>
        <w:t>
      бейсболка темно-синего цвета;</w:t>
      </w:r>
    </w:p>
    <w:bookmarkEnd w:id="306"/>
    <w:bookmarkStart w:name="z316" w:id="307"/>
    <w:p>
      <w:pPr>
        <w:spacing w:after="0"/>
        <w:ind w:left="0"/>
        <w:jc w:val="both"/>
      </w:pPr>
      <w:r>
        <w:rPr>
          <w:rFonts w:ascii="Times New Roman"/>
          <w:b w:val="false"/>
          <w:i w:val="false"/>
          <w:color w:val="000000"/>
          <w:sz w:val="28"/>
        </w:rPr>
        <w:t xml:space="preserve">
      куртка с накладными карманами и брюки темно-синего цвета; </w:t>
      </w:r>
    </w:p>
    <w:bookmarkEnd w:id="307"/>
    <w:bookmarkStart w:name="z317" w:id="308"/>
    <w:p>
      <w:pPr>
        <w:spacing w:after="0"/>
        <w:ind w:left="0"/>
        <w:jc w:val="both"/>
      </w:pPr>
      <w:r>
        <w:rPr>
          <w:rFonts w:ascii="Times New Roman"/>
          <w:b w:val="false"/>
          <w:i w:val="false"/>
          <w:color w:val="000000"/>
          <w:sz w:val="28"/>
        </w:rPr>
        <w:t>
      футболка темно-синего цвета;</w:t>
      </w:r>
    </w:p>
    <w:bookmarkEnd w:id="308"/>
    <w:bookmarkStart w:name="z318" w:id="309"/>
    <w:p>
      <w:pPr>
        <w:spacing w:after="0"/>
        <w:ind w:left="0"/>
        <w:jc w:val="both"/>
      </w:pPr>
      <w:r>
        <w:rPr>
          <w:rFonts w:ascii="Times New Roman"/>
          <w:b w:val="false"/>
          <w:i w:val="false"/>
          <w:color w:val="000000"/>
          <w:sz w:val="28"/>
        </w:rPr>
        <w:t>
      ботинки юфтевые с высокими берцами черного цвета;</w:t>
      </w:r>
    </w:p>
    <w:bookmarkEnd w:id="309"/>
    <w:bookmarkStart w:name="z319" w:id="310"/>
    <w:p>
      <w:pPr>
        <w:spacing w:after="0"/>
        <w:ind w:left="0"/>
        <w:jc w:val="both"/>
      </w:pPr>
      <w:r>
        <w:rPr>
          <w:rFonts w:ascii="Times New Roman"/>
          <w:b w:val="false"/>
          <w:i w:val="false"/>
          <w:color w:val="000000"/>
          <w:sz w:val="28"/>
        </w:rPr>
        <w:t>
      2) зимняя:</w:t>
      </w:r>
    </w:p>
    <w:bookmarkEnd w:id="310"/>
    <w:bookmarkStart w:name="z320" w:id="311"/>
    <w:p>
      <w:pPr>
        <w:spacing w:after="0"/>
        <w:ind w:left="0"/>
        <w:jc w:val="both"/>
      </w:pPr>
      <w:r>
        <w:rPr>
          <w:rFonts w:ascii="Times New Roman"/>
          <w:b w:val="false"/>
          <w:i w:val="false"/>
          <w:color w:val="000000"/>
          <w:sz w:val="28"/>
        </w:rPr>
        <w:t>
      шапка, вязанная темно-синего цвета;</w:t>
      </w:r>
    </w:p>
    <w:bookmarkEnd w:id="311"/>
    <w:bookmarkStart w:name="z321" w:id="312"/>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312"/>
    <w:bookmarkStart w:name="z322" w:id="313"/>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313"/>
    <w:bookmarkStart w:name="z323" w:id="314"/>
    <w:p>
      <w:pPr>
        <w:spacing w:after="0"/>
        <w:ind w:left="0"/>
        <w:jc w:val="both"/>
      </w:pPr>
      <w:r>
        <w:rPr>
          <w:rFonts w:ascii="Times New Roman"/>
          <w:b w:val="false"/>
          <w:i w:val="false"/>
          <w:color w:val="000000"/>
          <w:sz w:val="28"/>
        </w:rPr>
        <w:t>
      перчатки, утепленные черного цвета.</w:t>
      </w:r>
    </w:p>
    <w:bookmarkEnd w:id="314"/>
    <w:bookmarkStart w:name="z324" w:id="315"/>
    <w:p>
      <w:pPr>
        <w:spacing w:after="0"/>
        <w:ind w:left="0"/>
        <w:jc w:val="both"/>
      </w:pPr>
      <w:r>
        <w:rPr>
          <w:rFonts w:ascii="Times New Roman"/>
          <w:b w:val="false"/>
          <w:i w:val="false"/>
          <w:color w:val="000000"/>
          <w:sz w:val="28"/>
        </w:rPr>
        <w:t>
      Примечание:</w:t>
      </w:r>
    </w:p>
    <w:bookmarkEnd w:id="315"/>
    <w:bookmarkStart w:name="z325" w:id="316"/>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316"/>
    <w:bookmarkStart w:name="z326" w:id="317"/>
    <w:p>
      <w:pPr>
        <w:spacing w:after="0"/>
        <w:ind w:left="0"/>
        <w:jc w:val="left"/>
      </w:pPr>
      <w:r>
        <w:rPr>
          <w:rFonts w:ascii="Times New Roman"/>
          <w:b/>
          <w:i w:val="false"/>
          <w:color w:val="000000"/>
        </w:rPr>
        <w:t xml:space="preserve"> Параграф 4. Специальная форменная одежда младшего начальствующего и рядового состава</w:t>
      </w:r>
    </w:p>
    <w:bookmarkEnd w:id="317"/>
    <w:bookmarkStart w:name="z327"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6210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103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9"/>
    <w:p>
      <w:pPr>
        <w:spacing w:after="0"/>
        <w:ind w:left="0"/>
        <w:jc w:val="both"/>
      </w:pPr>
      <w:r>
        <w:rPr>
          <w:rFonts w:ascii="Times New Roman"/>
          <w:b w:val="false"/>
          <w:i w:val="false"/>
          <w:color w:val="000000"/>
          <w:sz w:val="28"/>
        </w:rPr>
        <w:t>
      Рисунок 12</w:t>
      </w:r>
    </w:p>
    <w:bookmarkEnd w:id="319"/>
    <w:bookmarkStart w:name="z329" w:id="320"/>
    <w:p>
      <w:pPr>
        <w:spacing w:after="0"/>
        <w:ind w:left="0"/>
        <w:jc w:val="both"/>
      </w:pPr>
      <w:r>
        <w:rPr>
          <w:rFonts w:ascii="Times New Roman"/>
          <w:b w:val="false"/>
          <w:i w:val="false"/>
          <w:color w:val="000000"/>
          <w:sz w:val="28"/>
        </w:rPr>
        <w:t>
      12. Перечень специальной форменной одежды младшего начальствующего и рядового состава (рис. 12):</w:t>
      </w:r>
    </w:p>
    <w:bookmarkEnd w:id="320"/>
    <w:bookmarkStart w:name="z330" w:id="321"/>
    <w:p>
      <w:pPr>
        <w:spacing w:after="0"/>
        <w:ind w:left="0"/>
        <w:jc w:val="both"/>
      </w:pPr>
      <w:r>
        <w:rPr>
          <w:rFonts w:ascii="Times New Roman"/>
          <w:b w:val="false"/>
          <w:i w:val="false"/>
          <w:color w:val="000000"/>
          <w:sz w:val="28"/>
        </w:rPr>
        <w:t>
      1) летняя:</w:t>
      </w:r>
    </w:p>
    <w:bookmarkEnd w:id="321"/>
    <w:bookmarkStart w:name="z331" w:id="322"/>
    <w:p>
      <w:pPr>
        <w:spacing w:after="0"/>
        <w:ind w:left="0"/>
        <w:jc w:val="both"/>
      </w:pPr>
      <w:r>
        <w:rPr>
          <w:rFonts w:ascii="Times New Roman"/>
          <w:b w:val="false"/>
          <w:i w:val="false"/>
          <w:color w:val="000000"/>
          <w:sz w:val="28"/>
        </w:rPr>
        <w:t>
      бейсболка или берет темно-оранжевый;</w:t>
      </w:r>
    </w:p>
    <w:bookmarkEnd w:id="322"/>
    <w:bookmarkStart w:name="z332" w:id="323"/>
    <w:p>
      <w:pPr>
        <w:spacing w:after="0"/>
        <w:ind w:left="0"/>
        <w:jc w:val="both"/>
      </w:pPr>
      <w:r>
        <w:rPr>
          <w:rFonts w:ascii="Times New Roman"/>
          <w:b w:val="false"/>
          <w:i w:val="false"/>
          <w:color w:val="000000"/>
          <w:sz w:val="28"/>
        </w:rPr>
        <w:t>
      куртка с длинным рукавом на молнии и брюки темно-синего цвета;</w:t>
      </w:r>
    </w:p>
    <w:bookmarkEnd w:id="323"/>
    <w:bookmarkStart w:name="z333" w:id="324"/>
    <w:p>
      <w:pPr>
        <w:spacing w:after="0"/>
        <w:ind w:left="0"/>
        <w:jc w:val="both"/>
      </w:pPr>
      <w:r>
        <w:rPr>
          <w:rFonts w:ascii="Times New Roman"/>
          <w:b w:val="false"/>
          <w:i w:val="false"/>
          <w:color w:val="000000"/>
          <w:sz w:val="28"/>
        </w:rPr>
        <w:t>
      куртка с коротким рукавом на молнии и брюки темно-синего цвета;</w:t>
      </w:r>
    </w:p>
    <w:bookmarkEnd w:id="324"/>
    <w:bookmarkStart w:name="z334" w:id="325"/>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325"/>
    <w:bookmarkStart w:name="z335" w:id="326"/>
    <w:p>
      <w:pPr>
        <w:spacing w:after="0"/>
        <w:ind w:left="0"/>
        <w:jc w:val="both"/>
      </w:pPr>
      <w:r>
        <w:rPr>
          <w:rFonts w:ascii="Times New Roman"/>
          <w:b w:val="false"/>
          <w:i w:val="false"/>
          <w:color w:val="000000"/>
          <w:sz w:val="28"/>
        </w:rPr>
        <w:t>
      футболка-поло с длинным и коротким рукавом темно-синего цвета (для сотрудников дежурно диспетчерских служб);</w:t>
      </w:r>
    </w:p>
    <w:bookmarkEnd w:id="326"/>
    <w:bookmarkStart w:name="z336" w:id="327"/>
    <w:p>
      <w:pPr>
        <w:spacing w:after="0"/>
        <w:ind w:left="0"/>
        <w:jc w:val="both"/>
      </w:pPr>
      <w:r>
        <w:rPr>
          <w:rFonts w:ascii="Times New Roman"/>
          <w:b w:val="false"/>
          <w:i w:val="false"/>
          <w:color w:val="000000"/>
          <w:sz w:val="28"/>
        </w:rPr>
        <w:t>
      ботинки юфтевые с высокими берцами черного цвета;</w:t>
      </w:r>
    </w:p>
    <w:bookmarkEnd w:id="327"/>
    <w:bookmarkStart w:name="z337" w:id="328"/>
    <w:p>
      <w:pPr>
        <w:spacing w:after="0"/>
        <w:ind w:left="0"/>
        <w:jc w:val="both"/>
      </w:pPr>
      <w:r>
        <w:rPr>
          <w:rFonts w:ascii="Times New Roman"/>
          <w:b w:val="false"/>
          <w:i w:val="false"/>
          <w:color w:val="000000"/>
          <w:sz w:val="28"/>
        </w:rPr>
        <w:t>
      2) зимняя:</w:t>
      </w:r>
    </w:p>
    <w:bookmarkEnd w:id="328"/>
    <w:bookmarkStart w:name="z338" w:id="329"/>
    <w:p>
      <w:pPr>
        <w:spacing w:after="0"/>
        <w:ind w:left="0"/>
        <w:jc w:val="both"/>
      </w:pPr>
      <w:r>
        <w:rPr>
          <w:rFonts w:ascii="Times New Roman"/>
          <w:b w:val="false"/>
          <w:i w:val="false"/>
          <w:color w:val="000000"/>
          <w:sz w:val="28"/>
        </w:rPr>
        <w:t>
      шапка-ушанка, утепленная из ткани темно-синего цвета;</w:t>
      </w:r>
    </w:p>
    <w:bookmarkEnd w:id="329"/>
    <w:bookmarkStart w:name="z339" w:id="330"/>
    <w:p>
      <w:pPr>
        <w:spacing w:after="0"/>
        <w:ind w:left="0"/>
        <w:jc w:val="both"/>
      </w:pPr>
      <w:r>
        <w:rPr>
          <w:rFonts w:ascii="Times New Roman"/>
          <w:b w:val="false"/>
          <w:i w:val="false"/>
          <w:color w:val="000000"/>
          <w:sz w:val="28"/>
        </w:rPr>
        <w:t>
      шапка, вязанная темно-синего цвета;</w:t>
      </w:r>
    </w:p>
    <w:bookmarkEnd w:id="330"/>
    <w:bookmarkStart w:name="z340" w:id="331"/>
    <w:p>
      <w:pPr>
        <w:spacing w:after="0"/>
        <w:ind w:left="0"/>
        <w:jc w:val="both"/>
      </w:pPr>
      <w:r>
        <w:rPr>
          <w:rFonts w:ascii="Times New Roman"/>
          <w:b w:val="false"/>
          <w:i w:val="false"/>
          <w:color w:val="000000"/>
          <w:sz w:val="28"/>
        </w:rPr>
        <w:t>
      куртка, утепленная темно-синего цвета с накладными карманами со съемным капюшоном и утепленные брюки темно-синего цвета;</w:t>
      </w:r>
    </w:p>
    <w:bookmarkEnd w:id="331"/>
    <w:bookmarkStart w:name="z341" w:id="332"/>
    <w:p>
      <w:pPr>
        <w:spacing w:after="0"/>
        <w:ind w:left="0"/>
        <w:jc w:val="both"/>
      </w:pPr>
      <w:r>
        <w:rPr>
          <w:rFonts w:ascii="Times New Roman"/>
          <w:b w:val="false"/>
          <w:i w:val="false"/>
          <w:color w:val="000000"/>
          <w:sz w:val="28"/>
        </w:rPr>
        <w:t>
      свитер темно-синего цвета;</w:t>
      </w:r>
    </w:p>
    <w:bookmarkEnd w:id="332"/>
    <w:bookmarkStart w:name="z342" w:id="333"/>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333"/>
    <w:bookmarkStart w:name="z343" w:id="334"/>
    <w:p>
      <w:pPr>
        <w:spacing w:after="0"/>
        <w:ind w:left="0"/>
        <w:jc w:val="both"/>
      </w:pPr>
      <w:r>
        <w:rPr>
          <w:rFonts w:ascii="Times New Roman"/>
          <w:b w:val="false"/>
          <w:i w:val="false"/>
          <w:color w:val="000000"/>
          <w:sz w:val="28"/>
        </w:rPr>
        <w:t>
      перчатки, утепленные черного цвета;</w:t>
      </w:r>
    </w:p>
    <w:bookmarkEnd w:id="334"/>
    <w:bookmarkStart w:name="z344" w:id="335"/>
    <w:p>
      <w:pPr>
        <w:spacing w:after="0"/>
        <w:ind w:left="0"/>
        <w:jc w:val="both"/>
      </w:pPr>
      <w:r>
        <w:rPr>
          <w:rFonts w:ascii="Times New Roman"/>
          <w:b w:val="false"/>
          <w:i w:val="false"/>
          <w:color w:val="000000"/>
          <w:sz w:val="28"/>
        </w:rPr>
        <w:t>
      кашне темно-синего цвета.</w:t>
      </w:r>
    </w:p>
    <w:bookmarkEnd w:id="335"/>
    <w:bookmarkStart w:name="z345" w:id="336"/>
    <w:p>
      <w:pPr>
        <w:spacing w:after="0"/>
        <w:ind w:left="0"/>
        <w:jc w:val="both"/>
      </w:pPr>
      <w:r>
        <w:rPr>
          <w:rFonts w:ascii="Times New Roman"/>
          <w:b w:val="false"/>
          <w:i w:val="false"/>
          <w:color w:val="000000"/>
          <w:sz w:val="28"/>
        </w:rPr>
        <w:t>
      Примечание:</w:t>
      </w:r>
    </w:p>
    <w:bookmarkEnd w:id="336"/>
    <w:bookmarkStart w:name="z346" w:id="337"/>
    <w:p>
      <w:pPr>
        <w:spacing w:after="0"/>
        <w:ind w:left="0"/>
        <w:jc w:val="both"/>
      </w:pPr>
      <w:r>
        <w:rPr>
          <w:rFonts w:ascii="Times New Roman"/>
          <w:b w:val="false"/>
          <w:i w:val="false"/>
          <w:color w:val="000000"/>
          <w:sz w:val="28"/>
        </w:rPr>
        <w:t>
      1) куртка с коротким рукавом поверх белой или темно-синей футболке с бейсболкой носится при температуре воздуха выше +20 оС;</w:t>
      </w:r>
    </w:p>
    <w:bookmarkEnd w:id="337"/>
    <w:bookmarkStart w:name="z347" w:id="338"/>
    <w:p>
      <w:pPr>
        <w:spacing w:after="0"/>
        <w:ind w:left="0"/>
        <w:jc w:val="both"/>
      </w:pPr>
      <w:r>
        <w:rPr>
          <w:rFonts w:ascii="Times New Roman"/>
          <w:b w:val="false"/>
          <w:i w:val="false"/>
          <w:color w:val="000000"/>
          <w:sz w:val="28"/>
        </w:rPr>
        <w:t>
      2) допускается носить куртки и свитер с брюками навыпуск в полуботинках или сапогах утепленных;</w:t>
      </w:r>
    </w:p>
    <w:bookmarkEnd w:id="338"/>
    <w:bookmarkStart w:name="z348" w:id="339"/>
    <w:p>
      <w:pPr>
        <w:spacing w:after="0"/>
        <w:ind w:left="0"/>
        <w:jc w:val="both"/>
      </w:pPr>
      <w:r>
        <w:rPr>
          <w:rFonts w:ascii="Times New Roman"/>
          <w:b w:val="false"/>
          <w:i w:val="false"/>
          <w:color w:val="000000"/>
          <w:sz w:val="28"/>
        </w:rPr>
        <w:t>
      3) футболка поло выдается сотрудникам дежурно-диспетчерских служб, с правом ношения в период дежурства.</w:t>
      </w:r>
    </w:p>
    <w:bookmarkEnd w:id="339"/>
    <w:bookmarkStart w:name="z349" w:id="340"/>
    <w:p>
      <w:pPr>
        <w:spacing w:after="0"/>
        <w:ind w:left="0"/>
        <w:jc w:val="left"/>
      </w:pPr>
      <w:r>
        <w:rPr>
          <w:rFonts w:ascii="Times New Roman"/>
          <w:b/>
          <w:i w:val="false"/>
          <w:color w:val="000000"/>
        </w:rPr>
        <w:t xml:space="preserve"> Глава 4. Форменная одежда старшего и среднего начальствующего состава женщин</w:t>
      </w:r>
    </w:p>
    <w:bookmarkEnd w:id="340"/>
    <w:bookmarkStart w:name="z350" w:id="341"/>
    <w:p>
      <w:pPr>
        <w:spacing w:after="0"/>
        <w:ind w:left="0"/>
        <w:jc w:val="left"/>
      </w:pPr>
      <w:r>
        <w:rPr>
          <w:rFonts w:ascii="Times New Roman"/>
          <w:b/>
          <w:i w:val="false"/>
          <w:color w:val="000000"/>
        </w:rPr>
        <w:t xml:space="preserve"> Параграф 1. Парадно-выходная форменная одежда старшего и среднего начальствующего состава женщин</w:t>
      </w:r>
    </w:p>
    <w:bookmarkEnd w:id="341"/>
    <w:bookmarkStart w:name="z351"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3937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43"/>
    <w:p>
      <w:pPr>
        <w:spacing w:after="0"/>
        <w:ind w:left="0"/>
        <w:jc w:val="both"/>
      </w:pPr>
      <w:r>
        <w:rPr>
          <w:rFonts w:ascii="Times New Roman"/>
          <w:b w:val="false"/>
          <w:i w:val="false"/>
          <w:color w:val="000000"/>
          <w:sz w:val="28"/>
        </w:rPr>
        <w:t>
      Рисунок 13</w:t>
      </w:r>
    </w:p>
    <w:bookmarkEnd w:id="343"/>
    <w:bookmarkStart w:name="z353" w:id="344"/>
    <w:p>
      <w:pPr>
        <w:spacing w:after="0"/>
        <w:ind w:left="0"/>
        <w:jc w:val="both"/>
      </w:pPr>
      <w:r>
        <w:rPr>
          <w:rFonts w:ascii="Times New Roman"/>
          <w:b w:val="false"/>
          <w:i w:val="false"/>
          <w:color w:val="000000"/>
          <w:sz w:val="28"/>
        </w:rPr>
        <w:t>
      13. Перечень парадно-выходной форменной одежды старшего и среднего начальствующего состава (рис. 13):</w:t>
      </w:r>
    </w:p>
    <w:bookmarkEnd w:id="344"/>
    <w:bookmarkStart w:name="z354" w:id="345"/>
    <w:p>
      <w:pPr>
        <w:spacing w:after="0"/>
        <w:ind w:left="0"/>
        <w:jc w:val="both"/>
      </w:pPr>
      <w:r>
        <w:rPr>
          <w:rFonts w:ascii="Times New Roman"/>
          <w:b w:val="false"/>
          <w:i w:val="false"/>
          <w:color w:val="000000"/>
          <w:sz w:val="28"/>
        </w:rPr>
        <w:t>
      летняя:</w:t>
      </w:r>
    </w:p>
    <w:bookmarkEnd w:id="345"/>
    <w:bookmarkStart w:name="z355" w:id="346"/>
    <w:p>
      <w:pPr>
        <w:spacing w:after="0"/>
        <w:ind w:left="0"/>
        <w:jc w:val="both"/>
      </w:pPr>
      <w:r>
        <w:rPr>
          <w:rFonts w:ascii="Times New Roman"/>
          <w:b w:val="false"/>
          <w:i w:val="false"/>
          <w:color w:val="000000"/>
          <w:sz w:val="28"/>
        </w:rPr>
        <w:t>
      шляпа темно-синего цвета;</w:t>
      </w:r>
    </w:p>
    <w:bookmarkEnd w:id="346"/>
    <w:bookmarkStart w:name="z356" w:id="347"/>
    <w:p>
      <w:pPr>
        <w:spacing w:after="0"/>
        <w:ind w:left="0"/>
        <w:jc w:val="both"/>
      </w:pPr>
      <w:r>
        <w:rPr>
          <w:rFonts w:ascii="Times New Roman"/>
          <w:b w:val="false"/>
          <w:i w:val="false"/>
          <w:color w:val="000000"/>
          <w:sz w:val="28"/>
        </w:rPr>
        <w:t>
      мундир открытый двубортный и юбка (брюки) темно-синего цвета с кантом темно-оранжевого цвета (для полковников);</w:t>
      </w:r>
    </w:p>
    <w:bookmarkEnd w:id="347"/>
    <w:bookmarkStart w:name="z357" w:id="348"/>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(брюки)темно-синего цвета с кантом темно-оранжевого цвета;</w:t>
      </w:r>
    </w:p>
    <w:bookmarkEnd w:id="348"/>
    <w:bookmarkStart w:name="z358" w:id="349"/>
    <w:p>
      <w:pPr>
        <w:spacing w:after="0"/>
        <w:ind w:left="0"/>
        <w:jc w:val="both"/>
      </w:pPr>
      <w:r>
        <w:rPr>
          <w:rFonts w:ascii="Times New Roman"/>
          <w:b w:val="false"/>
          <w:i w:val="false"/>
          <w:color w:val="000000"/>
          <w:sz w:val="28"/>
        </w:rPr>
        <w:t>
      рубашка с длинным рукавом белого цвета;</w:t>
      </w:r>
    </w:p>
    <w:bookmarkEnd w:id="349"/>
    <w:bookmarkStart w:name="z359" w:id="350"/>
    <w:p>
      <w:pPr>
        <w:spacing w:after="0"/>
        <w:ind w:left="0"/>
        <w:jc w:val="both"/>
      </w:pPr>
      <w:r>
        <w:rPr>
          <w:rFonts w:ascii="Times New Roman"/>
          <w:b w:val="false"/>
          <w:i w:val="false"/>
          <w:color w:val="000000"/>
          <w:sz w:val="28"/>
        </w:rPr>
        <w:t>
      галстук темно-синего цвета;</w:t>
      </w:r>
    </w:p>
    <w:bookmarkEnd w:id="350"/>
    <w:bookmarkStart w:name="z360" w:id="351"/>
    <w:p>
      <w:pPr>
        <w:spacing w:after="0"/>
        <w:ind w:left="0"/>
        <w:jc w:val="both"/>
      </w:pPr>
      <w:r>
        <w:rPr>
          <w:rFonts w:ascii="Times New Roman"/>
          <w:b w:val="false"/>
          <w:i w:val="false"/>
          <w:color w:val="000000"/>
          <w:sz w:val="28"/>
        </w:rPr>
        <w:t>
      туфли, лакированные черного цвета;</w:t>
      </w:r>
    </w:p>
    <w:bookmarkEnd w:id="351"/>
    <w:bookmarkStart w:name="z361" w:id="352"/>
    <w:p>
      <w:pPr>
        <w:spacing w:after="0"/>
        <w:ind w:left="0"/>
        <w:jc w:val="both"/>
      </w:pPr>
      <w:r>
        <w:rPr>
          <w:rFonts w:ascii="Times New Roman"/>
          <w:b w:val="false"/>
          <w:i w:val="false"/>
          <w:color w:val="000000"/>
          <w:sz w:val="28"/>
        </w:rPr>
        <w:t>
      ремень парадный золотистого цвета;</w:t>
      </w:r>
    </w:p>
    <w:bookmarkEnd w:id="352"/>
    <w:bookmarkStart w:name="z362" w:id="353"/>
    <w:p>
      <w:pPr>
        <w:spacing w:after="0"/>
        <w:ind w:left="0"/>
        <w:jc w:val="both"/>
      </w:pPr>
      <w:r>
        <w:rPr>
          <w:rFonts w:ascii="Times New Roman"/>
          <w:b w:val="false"/>
          <w:i w:val="false"/>
          <w:color w:val="000000"/>
          <w:sz w:val="28"/>
        </w:rPr>
        <w:t>
      аксельбант золотистого цвета;</w:t>
      </w:r>
    </w:p>
    <w:bookmarkEnd w:id="353"/>
    <w:bookmarkStart w:name="z363" w:id="354"/>
    <w:p>
      <w:pPr>
        <w:spacing w:after="0"/>
        <w:ind w:left="0"/>
        <w:jc w:val="both"/>
      </w:pPr>
      <w:r>
        <w:rPr>
          <w:rFonts w:ascii="Times New Roman"/>
          <w:b w:val="false"/>
          <w:i w:val="false"/>
          <w:color w:val="000000"/>
          <w:sz w:val="28"/>
        </w:rPr>
        <w:t>
      перчатки белого цвета;</w:t>
      </w:r>
    </w:p>
    <w:bookmarkEnd w:id="354"/>
    <w:bookmarkStart w:name="z364" w:id="355"/>
    <w:p>
      <w:pPr>
        <w:spacing w:after="0"/>
        <w:ind w:left="0"/>
        <w:jc w:val="both"/>
      </w:pPr>
      <w:r>
        <w:rPr>
          <w:rFonts w:ascii="Times New Roman"/>
          <w:b w:val="false"/>
          <w:i w:val="false"/>
          <w:color w:val="000000"/>
          <w:sz w:val="28"/>
        </w:rPr>
        <w:t>
      кашне белого цвета.</w:t>
      </w:r>
    </w:p>
    <w:bookmarkEnd w:id="355"/>
    <w:bookmarkStart w:name="z365" w:id="356"/>
    <w:p>
      <w:pPr>
        <w:spacing w:after="0"/>
        <w:ind w:left="0"/>
        <w:jc w:val="both"/>
      </w:pPr>
      <w:r>
        <w:rPr>
          <w:rFonts w:ascii="Times New Roman"/>
          <w:b w:val="false"/>
          <w:i w:val="false"/>
          <w:color w:val="000000"/>
          <w:sz w:val="28"/>
        </w:rPr>
        <w:t>
      Примечание:</w:t>
      </w:r>
    </w:p>
    <w:bookmarkEnd w:id="356"/>
    <w:bookmarkStart w:name="z366" w:id="357"/>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357"/>
    <w:bookmarkStart w:name="z367" w:id="358"/>
    <w:p>
      <w:pPr>
        <w:spacing w:after="0"/>
        <w:ind w:left="0"/>
        <w:jc w:val="both"/>
      </w:pPr>
      <w:r>
        <w:rPr>
          <w:rFonts w:ascii="Times New Roman"/>
          <w:b w:val="false"/>
          <w:i w:val="false"/>
          <w:color w:val="000000"/>
          <w:sz w:val="28"/>
        </w:rPr>
        <w:t>
      2) в зимний период повседневная зимняя куртка, утепленная со съемным капюшоном и внутренней курткой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358"/>
    <w:bookmarkStart w:name="z368" w:id="359"/>
    <w:p>
      <w:pPr>
        <w:spacing w:after="0"/>
        <w:ind w:left="0"/>
        <w:jc w:val="both"/>
      </w:pPr>
      <w:r>
        <w:rPr>
          <w:rFonts w:ascii="Times New Roman"/>
          <w:b w:val="false"/>
          <w:i w:val="false"/>
          <w:color w:val="000000"/>
          <w:sz w:val="28"/>
        </w:rPr>
        <w:t>
      3) при летней парадно-выходной форменной одежде в холодную погоду и при зимней парадно-выходной форменной одежде в теплую погоду разрешено ношение внутренней куртки темно-синего цвета и кашне белого цвета, вместо шапки ушанки бейсболка демисезонная.</w:t>
      </w:r>
    </w:p>
    <w:bookmarkEnd w:id="359"/>
    <w:bookmarkStart w:name="z369" w:id="360"/>
    <w:p>
      <w:pPr>
        <w:spacing w:after="0"/>
        <w:ind w:left="0"/>
        <w:jc w:val="left"/>
      </w:pPr>
      <w:r>
        <w:rPr>
          <w:rFonts w:ascii="Times New Roman"/>
          <w:b/>
          <w:i w:val="false"/>
          <w:color w:val="000000"/>
        </w:rPr>
        <w:t xml:space="preserve"> Параграф 2. Повседневная форменная одежда старшего и среднего начальствующего состава женщин</w:t>
      </w:r>
    </w:p>
    <w:bookmarkEnd w:id="360"/>
    <w:bookmarkStart w:name="z37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4330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30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62"/>
    <w:p>
      <w:pPr>
        <w:spacing w:after="0"/>
        <w:ind w:left="0"/>
        <w:jc w:val="both"/>
      </w:pPr>
      <w:r>
        <w:rPr>
          <w:rFonts w:ascii="Times New Roman"/>
          <w:b w:val="false"/>
          <w:i w:val="false"/>
          <w:color w:val="000000"/>
          <w:sz w:val="28"/>
        </w:rPr>
        <w:t>
      Рисунок 14</w:t>
      </w:r>
    </w:p>
    <w:bookmarkEnd w:id="362"/>
    <w:bookmarkStart w:name="z372" w:id="363"/>
    <w:p>
      <w:pPr>
        <w:spacing w:after="0"/>
        <w:ind w:left="0"/>
        <w:jc w:val="both"/>
      </w:pPr>
      <w:r>
        <w:rPr>
          <w:rFonts w:ascii="Times New Roman"/>
          <w:b w:val="false"/>
          <w:i w:val="false"/>
          <w:color w:val="000000"/>
          <w:sz w:val="28"/>
        </w:rPr>
        <w:t>
      14. Перечень повседневной форменной одежды старшего и среднего начальствующего состава (рис. 14):</w:t>
      </w:r>
    </w:p>
    <w:bookmarkEnd w:id="363"/>
    <w:bookmarkStart w:name="z373" w:id="364"/>
    <w:p>
      <w:pPr>
        <w:spacing w:after="0"/>
        <w:ind w:left="0"/>
        <w:jc w:val="both"/>
      </w:pPr>
      <w:r>
        <w:rPr>
          <w:rFonts w:ascii="Times New Roman"/>
          <w:b w:val="false"/>
          <w:i w:val="false"/>
          <w:color w:val="000000"/>
          <w:sz w:val="28"/>
        </w:rPr>
        <w:t>
      1) летняя:</w:t>
      </w:r>
    </w:p>
    <w:bookmarkEnd w:id="364"/>
    <w:bookmarkStart w:name="z374" w:id="365"/>
    <w:p>
      <w:pPr>
        <w:spacing w:after="0"/>
        <w:ind w:left="0"/>
        <w:jc w:val="both"/>
      </w:pPr>
      <w:r>
        <w:rPr>
          <w:rFonts w:ascii="Times New Roman"/>
          <w:b w:val="false"/>
          <w:i w:val="false"/>
          <w:color w:val="000000"/>
          <w:sz w:val="28"/>
        </w:rPr>
        <w:t>
      шляпа темно-синего цвета;</w:t>
      </w:r>
    </w:p>
    <w:bookmarkEnd w:id="365"/>
    <w:bookmarkStart w:name="z375" w:id="366"/>
    <w:p>
      <w:pPr>
        <w:spacing w:after="0"/>
        <w:ind w:left="0"/>
        <w:jc w:val="both"/>
      </w:pPr>
      <w:r>
        <w:rPr>
          <w:rFonts w:ascii="Times New Roman"/>
          <w:b w:val="false"/>
          <w:i w:val="false"/>
          <w:color w:val="000000"/>
          <w:sz w:val="28"/>
        </w:rPr>
        <w:t>
      бейсболка темно-синего цвета;</w:t>
      </w:r>
    </w:p>
    <w:bookmarkEnd w:id="366"/>
    <w:bookmarkStart w:name="z376" w:id="367"/>
    <w:p>
      <w:pPr>
        <w:spacing w:after="0"/>
        <w:ind w:left="0"/>
        <w:jc w:val="both"/>
      </w:pPr>
      <w:r>
        <w:rPr>
          <w:rFonts w:ascii="Times New Roman"/>
          <w:b w:val="false"/>
          <w:i w:val="false"/>
          <w:color w:val="000000"/>
          <w:sz w:val="28"/>
        </w:rPr>
        <w:t>
      мундир открытый двубортный и юбка (брюки) темно-синего цвета с кантом темно-оранжевого цвета (для полковников);</w:t>
      </w:r>
    </w:p>
    <w:bookmarkEnd w:id="367"/>
    <w:bookmarkStart w:name="z377" w:id="368"/>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 темно-синего цвета с кантом темно-оранжевого цвета;</w:t>
      </w:r>
    </w:p>
    <w:bookmarkEnd w:id="368"/>
    <w:bookmarkStart w:name="z378" w:id="369"/>
    <w:p>
      <w:pPr>
        <w:spacing w:after="0"/>
        <w:ind w:left="0"/>
        <w:jc w:val="both"/>
      </w:pPr>
      <w:r>
        <w:rPr>
          <w:rFonts w:ascii="Times New Roman"/>
          <w:b w:val="false"/>
          <w:i w:val="false"/>
          <w:color w:val="000000"/>
          <w:sz w:val="28"/>
        </w:rPr>
        <w:t>
      рубашка с длинным рукавом голубого цвета;</w:t>
      </w:r>
    </w:p>
    <w:bookmarkEnd w:id="369"/>
    <w:bookmarkStart w:name="z379" w:id="370"/>
    <w:p>
      <w:pPr>
        <w:spacing w:after="0"/>
        <w:ind w:left="0"/>
        <w:jc w:val="both"/>
      </w:pPr>
      <w:r>
        <w:rPr>
          <w:rFonts w:ascii="Times New Roman"/>
          <w:b w:val="false"/>
          <w:i w:val="false"/>
          <w:color w:val="000000"/>
          <w:sz w:val="28"/>
        </w:rPr>
        <w:t>
      рубашка с коротким рукавом голубого цвета;</w:t>
      </w:r>
    </w:p>
    <w:bookmarkEnd w:id="370"/>
    <w:bookmarkStart w:name="z380" w:id="371"/>
    <w:p>
      <w:pPr>
        <w:spacing w:after="0"/>
        <w:ind w:left="0"/>
        <w:jc w:val="both"/>
      </w:pPr>
      <w:r>
        <w:rPr>
          <w:rFonts w:ascii="Times New Roman"/>
          <w:b w:val="false"/>
          <w:i w:val="false"/>
          <w:color w:val="000000"/>
          <w:sz w:val="28"/>
        </w:rPr>
        <w:t>
      платье женское темно-синего цвета;</w:t>
      </w:r>
    </w:p>
    <w:bookmarkEnd w:id="371"/>
    <w:bookmarkStart w:name="z381" w:id="372"/>
    <w:p>
      <w:pPr>
        <w:spacing w:after="0"/>
        <w:ind w:left="0"/>
        <w:jc w:val="both"/>
      </w:pPr>
      <w:r>
        <w:rPr>
          <w:rFonts w:ascii="Times New Roman"/>
          <w:b w:val="false"/>
          <w:i w:val="false"/>
          <w:color w:val="000000"/>
          <w:sz w:val="28"/>
        </w:rPr>
        <w:t>
      футболка белого цвета;</w:t>
      </w:r>
    </w:p>
    <w:bookmarkEnd w:id="372"/>
    <w:bookmarkStart w:name="z382" w:id="373"/>
    <w:p>
      <w:pPr>
        <w:spacing w:after="0"/>
        <w:ind w:left="0"/>
        <w:jc w:val="both"/>
      </w:pPr>
      <w:r>
        <w:rPr>
          <w:rFonts w:ascii="Times New Roman"/>
          <w:b w:val="false"/>
          <w:i w:val="false"/>
          <w:color w:val="000000"/>
          <w:sz w:val="28"/>
        </w:rPr>
        <w:t>
      галстук темно-синего цвета;</w:t>
      </w:r>
    </w:p>
    <w:bookmarkEnd w:id="373"/>
    <w:bookmarkStart w:name="z383" w:id="374"/>
    <w:p>
      <w:pPr>
        <w:spacing w:after="0"/>
        <w:ind w:left="0"/>
        <w:jc w:val="both"/>
      </w:pPr>
      <w:r>
        <w:rPr>
          <w:rFonts w:ascii="Times New Roman"/>
          <w:b w:val="false"/>
          <w:i w:val="false"/>
          <w:color w:val="000000"/>
          <w:sz w:val="28"/>
        </w:rPr>
        <w:t>
      шарф шелковый оранжевого цвета;</w:t>
      </w:r>
    </w:p>
    <w:bookmarkEnd w:id="374"/>
    <w:bookmarkStart w:name="z384" w:id="375"/>
    <w:p>
      <w:pPr>
        <w:spacing w:after="0"/>
        <w:ind w:left="0"/>
        <w:jc w:val="both"/>
      </w:pPr>
      <w:r>
        <w:rPr>
          <w:rFonts w:ascii="Times New Roman"/>
          <w:b w:val="false"/>
          <w:i w:val="false"/>
          <w:color w:val="000000"/>
          <w:sz w:val="28"/>
        </w:rPr>
        <w:t>
      туфли кожаные черного цвета;</w:t>
      </w:r>
    </w:p>
    <w:bookmarkEnd w:id="375"/>
    <w:bookmarkStart w:name="z385" w:id="376"/>
    <w:p>
      <w:pPr>
        <w:spacing w:after="0"/>
        <w:ind w:left="0"/>
        <w:jc w:val="both"/>
      </w:pPr>
      <w:r>
        <w:rPr>
          <w:rFonts w:ascii="Times New Roman"/>
          <w:b w:val="false"/>
          <w:i w:val="false"/>
          <w:color w:val="000000"/>
          <w:sz w:val="28"/>
        </w:rPr>
        <w:t>
      2) зимняя:</w:t>
      </w:r>
    </w:p>
    <w:bookmarkEnd w:id="376"/>
    <w:bookmarkStart w:name="z386" w:id="377"/>
    <w:p>
      <w:pPr>
        <w:spacing w:after="0"/>
        <w:ind w:left="0"/>
        <w:jc w:val="both"/>
      </w:pPr>
      <w:r>
        <w:rPr>
          <w:rFonts w:ascii="Times New Roman"/>
          <w:b w:val="false"/>
          <w:i w:val="false"/>
          <w:color w:val="000000"/>
          <w:sz w:val="28"/>
        </w:rPr>
        <w:t>
      кубанка из каракуля серого цвета (для полковников);</w:t>
      </w:r>
    </w:p>
    <w:bookmarkEnd w:id="377"/>
    <w:bookmarkStart w:name="z387" w:id="378"/>
    <w:p>
      <w:pPr>
        <w:spacing w:after="0"/>
        <w:ind w:left="0"/>
        <w:jc w:val="both"/>
      </w:pPr>
      <w:r>
        <w:rPr>
          <w:rFonts w:ascii="Times New Roman"/>
          <w:b w:val="false"/>
          <w:i w:val="false"/>
          <w:color w:val="000000"/>
          <w:sz w:val="28"/>
        </w:rPr>
        <w:t>
      шапка ушанка цигейковая темно-синего цвета;</w:t>
      </w:r>
    </w:p>
    <w:bookmarkEnd w:id="378"/>
    <w:bookmarkStart w:name="z388" w:id="379"/>
    <w:p>
      <w:pPr>
        <w:spacing w:after="0"/>
        <w:ind w:left="0"/>
        <w:jc w:val="both"/>
      </w:pPr>
      <w:r>
        <w:rPr>
          <w:rFonts w:ascii="Times New Roman"/>
          <w:b w:val="false"/>
          <w:i w:val="false"/>
          <w:color w:val="000000"/>
          <w:sz w:val="28"/>
        </w:rPr>
        <w:t>
      бейсболка демисезонная темно-синего цвета;</w:t>
      </w:r>
    </w:p>
    <w:bookmarkEnd w:id="379"/>
    <w:bookmarkStart w:name="z389" w:id="380"/>
    <w:p>
      <w:pPr>
        <w:spacing w:after="0"/>
        <w:ind w:left="0"/>
        <w:jc w:val="both"/>
      </w:pPr>
      <w:r>
        <w:rPr>
          <w:rFonts w:ascii="Times New Roman"/>
          <w:b w:val="false"/>
          <w:i w:val="false"/>
          <w:color w:val="000000"/>
          <w:sz w:val="28"/>
        </w:rPr>
        <w:t>
      куртка, утепленная со съемным капюшоном и внутренней курткой темно-синего цвета (для полковников на капюшоне съемная меховая опушка);</w:t>
      </w:r>
    </w:p>
    <w:bookmarkEnd w:id="380"/>
    <w:bookmarkStart w:name="z390" w:id="381"/>
    <w:p>
      <w:pPr>
        <w:spacing w:after="0"/>
        <w:ind w:left="0"/>
        <w:jc w:val="both"/>
      </w:pPr>
      <w:r>
        <w:rPr>
          <w:rFonts w:ascii="Times New Roman"/>
          <w:b w:val="false"/>
          <w:i w:val="false"/>
          <w:color w:val="000000"/>
          <w:sz w:val="28"/>
        </w:rPr>
        <w:t xml:space="preserve">
      сапоги кожаные утепленные черного цвета; </w:t>
      </w:r>
    </w:p>
    <w:bookmarkEnd w:id="381"/>
    <w:bookmarkStart w:name="z391" w:id="382"/>
    <w:p>
      <w:pPr>
        <w:spacing w:after="0"/>
        <w:ind w:left="0"/>
        <w:jc w:val="both"/>
      </w:pPr>
      <w:r>
        <w:rPr>
          <w:rFonts w:ascii="Times New Roman"/>
          <w:b w:val="false"/>
          <w:i w:val="false"/>
          <w:color w:val="000000"/>
          <w:sz w:val="28"/>
        </w:rPr>
        <w:t>
      перчатки кожаные черного цвета;</w:t>
      </w:r>
    </w:p>
    <w:bookmarkEnd w:id="382"/>
    <w:bookmarkStart w:name="z392" w:id="383"/>
    <w:p>
      <w:pPr>
        <w:spacing w:after="0"/>
        <w:ind w:left="0"/>
        <w:jc w:val="both"/>
      </w:pPr>
      <w:r>
        <w:rPr>
          <w:rFonts w:ascii="Times New Roman"/>
          <w:b w:val="false"/>
          <w:i w:val="false"/>
          <w:color w:val="000000"/>
          <w:sz w:val="28"/>
        </w:rPr>
        <w:t>
      кашне темно-синего цвета.</w:t>
      </w:r>
    </w:p>
    <w:bookmarkEnd w:id="383"/>
    <w:bookmarkStart w:name="z393" w:id="384"/>
    <w:p>
      <w:pPr>
        <w:spacing w:after="0"/>
        <w:ind w:left="0"/>
        <w:jc w:val="both"/>
      </w:pPr>
      <w:r>
        <w:rPr>
          <w:rFonts w:ascii="Times New Roman"/>
          <w:b w:val="false"/>
          <w:i w:val="false"/>
          <w:color w:val="000000"/>
          <w:sz w:val="28"/>
        </w:rPr>
        <w:t>
      Примечание:</w:t>
      </w:r>
    </w:p>
    <w:bookmarkEnd w:id="384"/>
    <w:bookmarkStart w:name="z394" w:id="385"/>
    <w:p>
      <w:pPr>
        <w:spacing w:after="0"/>
        <w:ind w:left="0"/>
        <w:jc w:val="both"/>
      </w:pPr>
      <w:r>
        <w:rPr>
          <w:rFonts w:ascii="Times New Roman"/>
          <w:b w:val="false"/>
          <w:i w:val="false"/>
          <w:color w:val="000000"/>
          <w:sz w:val="28"/>
        </w:rPr>
        <w:t>
      1) при летней повседневной форменной одежде в холодную погоду и при зимней повседневной форменной одежде в теплую погоду разрешено ношение внутренней куртки темно-синего цвета и кашне, вместо, вместо шапки ушанки бейсболка демисезонная;</w:t>
      </w:r>
    </w:p>
    <w:bookmarkEnd w:id="385"/>
    <w:bookmarkStart w:name="z395" w:id="386"/>
    <w:p>
      <w:pPr>
        <w:spacing w:after="0"/>
        <w:ind w:left="0"/>
        <w:jc w:val="both"/>
      </w:pPr>
      <w:r>
        <w:rPr>
          <w:rFonts w:ascii="Times New Roman"/>
          <w:b w:val="false"/>
          <w:i w:val="false"/>
          <w:color w:val="000000"/>
          <w:sz w:val="28"/>
        </w:rPr>
        <w:t>
      2) рубашка голубого цвета с коротким рукавом без галстука поверх белой футболки с бейсболкой носится при температуре воздуха выше +20 оС.</w:t>
      </w:r>
    </w:p>
    <w:bookmarkEnd w:id="386"/>
    <w:bookmarkStart w:name="z396" w:id="387"/>
    <w:p>
      <w:pPr>
        <w:spacing w:after="0"/>
        <w:ind w:left="0"/>
        <w:jc w:val="left"/>
      </w:pPr>
      <w:r>
        <w:rPr>
          <w:rFonts w:ascii="Times New Roman"/>
          <w:b/>
          <w:i w:val="false"/>
          <w:color w:val="000000"/>
        </w:rPr>
        <w:t xml:space="preserve"> Параграф 3. Специальная форменная одежда старшего и среднего начальствующего состава</w:t>
      </w:r>
    </w:p>
    <w:bookmarkEnd w:id="387"/>
    <w:bookmarkStart w:name="z39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3848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48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89"/>
    <w:p>
      <w:pPr>
        <w:spacing w:after="0"/>
        <w:ind w:left="0"/>
        <w:jc w:val="both"/>
      </w:pPr>
      <w:r>
        <w:rPr>
          <w:rFonts w:ascii="Times New Roman"/>
          <w:b w:val="false"/>
          <w:i w:val="false"/>
          <w:color w:val="000000"/>
          <w:sz w:val="28"/>
        </w:rPr>
        <w:t>
      Рисунок 15</w:t>
      </w:r>
    </w:p>
    <w:bookmarkEnd w:id="389"/>
    <w:bookmarkStart w:name="z399" w:id="390"/>
    <w:p>
      <w:pPr>
        <w:spacing w:after="0"/>
        <w:ind w:left="0"/>
        <w:jc w:val="both"/>
      </w:pPr>
      <w:r>
        <w:rPr>
          <w:rFonts w:ascii="Times New Roman"/>
          <w:b w:val="false"/>
          <w:i w:val="false"/>
          <w:color w:val="000000"/>
          <w:sz w:val="28"/>
        </w:rPr>
        <w:t>
      15. Перечень специальной форменной одежды старшего и среднего начальствующего состава (рис. 15):</w:t>
      </w:r>
    </w:p>
    <w:bookmarkEnd w:id="390"/>
    <w:bookmarkStart w:name="z400" w:id="391"/>
    <w:p>
      <w:pPr>
        <w:spacing w:after="0"/>
        <w:ind w:left="0"/>
        <w:jc w:val="both"/>
      </w:pPr>
      <w:r>
        <w:rPr>
          <w:rFonts w:ascii="Times New Roman"/>
          <w:b w:val="false"/>
          <w:i w:val="false"/>
          <w:color w:val="000000"/>
          <w:sz w:val="28"/>
        </w:rPr>
        <w:t>
      1) летняя:</w:t>
      </w:r>
    </w:p>
    <w:bookmarkEnd w:id="391"/>
    <w:bookmarkStart w:name="z401" w:id="392"/>
    <w:p>
      <w:pPr>
        <w:spacing w:after="0"/>
        <w:ind w:left="0"/>
        <w:jc w:val="both"/>
      </w:pPr>
      <w:r>
        <w:rPr>
          <w:rFonts w:ascii="Times New Roman"/>
          <w:b w:val="false"/>
          <w:i w:val="false"/>
          <w:color w:val="000000"/>
          <w:sz w:val="28"/>
        </w:rPr>
        <w:t xml:space="preserve">
      бейсболка или берет темно-оранжевый; </w:t>
      </w:r>
    </w:p>
    <w:bookmarkEnd w:id="392"/>
    <w:bookmarkStart w:name="z402" w:id="393"/>
    <w:p>
      <w:pPr>
        <w:spacing w:after="0"/>
        <w:ind w:left="0"/>
        <w:jc w:val="both"/>
      </w:pPr>
      <w:r>
        <w:rPr>
          <w:rFonts w:ascii="Times New Roman"/>
          <w:b w:val="false"/>
          <w:i w:val="false"/>
          <w:color w:val="000000"/>
          <w:sz w:val="28"/>
        </w:rPr>
        <w:t xml:space="preserve">
      куртка с длинным рукавом на молнии и юбка (брюки) темно-синего цвета; </w:t>
      </w:r>
    </w:p>
    <w:bookmarkEnd w:id="393"/>
    <w:bookmarkStart w:name="z403" w:id="394"/>
    <w:p>
      <w:pPr>
        <w:spacing w:after="0"/>
        <w:ind w:left="0"/>
        <w:jc w:val="both"/>
      </w:pPr>
      <w:r>
        <w:rPr>
          <w:rFonts w:ascii="Times New Roman"/>
          <w:b w:val="false"/>
          <w:i w:val="false"/>
          <w:color w:val="000000"/>
          <w:sz w:val="28"/>
        </w:rPr>
        <w:t xml:space="preserve">
      куртка с коротким рукавом на молнии и юбка (брюки) темно-синего цвета; </w:t>
      </w:r>
    </w:p>
    <w:bookmarkEnd w:id="394"/>
    <w:bookmarkStart w:name="z404" w:id="395"/>
    <w:p>
      <w:pPr>
        <w:spacing w:after="0"/>
        <w:ind w:left="0"/>
        <w:jc w:val="both"/>
      </w:pPr>
      <w:r>
        <w:rPr>
          <w:rFonts w:ascii="Times New Roman"/>
          <w:b w:val="false"/>
          <w:i w:val="false"/>
          <w:color w:val="000000"/>
          <w:sz w:val="28"/>
        </w:rPr>
        <w:t>
      футболка белого цвета или тельняшка с чередующимися бело-оранжевыми полосами;</w:t>
      </w:r>
    </w:p>
    <w:bookmarkEnd w:id="395"/>
    <w:bookmarkStart w:name="z405" w:id="396"/>
    <w:p>
      <w:pPr>
        <w:spacing w:after="0"/>
        <w:ind w:left="0"/>
        <w:jc w:val="both"/>
      </w:pPr>
      <w:r>
        <w:rPr>
          <w:rFonts w:ascii="Times New Roman"/>
          <w:b w:val="false"/>
          <w:i w:val="false"/>
          <w:color w:val="000000"/>
          <w:sz w:val="28"/>
        </w:rPr>
        <w:t>
      футболка-поло с длинным и коротким рукавом темно-синего цвета - для сотрудников дежурно-диспетчерских служб;</w:t>
      </w:r>
    </w:p>
    <w:bookmarkEnd w:id="396"/>
    <w:bookmarkStart w:name="z406" w:id="397"/>
    <w:p>
      <w:pPr>
        <w:spacing w:after="0"/>
        <w:ind w:left="0"/>
        <w:jc w:val="both"/>
      </w:pPr>
      <w:r>
        <w:rPr>
          <w:rFonts w:ascii="Times New Roman"/>
          <w:b w:val="false"/>
          <w:i w:val="false"/>
          <w:color w:val="000000"/>
          <w:sz w:val="28"/>
        </w:rPr>
        <w:t>
      ботинки юфтевые с высокими берцами черного цвета;</w:t>
      </w:r>
    </w:p>
    <w:bookmarkEnd w:id="397"/>
    <w:bookmarkStart w:name="z407" w:id="398"/>
    <w:p>
      <w:pPr>
        <w:spacing w:after="0"/>
        <w:ind w:left="0"/>
        <w:jc w:val="both"/>
      </w:pPr>
      <w:r>
        <w:rPr>
          <w:rFonts w:ascii="Times New Roman"/>
          <w:b w:val="false"/>
          <w:i w:val="false"/>
          <w:color w:val="000000"/>
          <w:sz w:val="28"/>
        </w:rPr>
        <w:t>
      2) зимняя:</w:t>
      </w:r>
    </w:p>
    <w:bookmarkEnd w:id="398"/>
    <w:bookmarkStart w:name="z408" w:id="399"/>
    <w:p>
      <w:pPr>
        <w:spacing w:after="0"/>
        <w:ind w:left="0"/>
        <w:jc w:val="both"/>
      </w:pPr>
      <w:r>
        <w:rPr>
          <w:rFonts w:ascii="Times New Roman"/>
          <w:b w:val="false"/>
          <w:i w:val="false"/>
          <w:color w:val="000000"/>
          <w:sz w:val="28"/>
        </w:rPr>
        <w:t>
      шапка-ушанка, утепленная из ткани темно-синего цвета;</w:t>
      </w:r>
    </w:p>
    <w:bookmarkEnd w:id="399"/>
    <w:bookmarkStart w:name="z409" w:id="400"/>
    <w:p>
      <w:pPr>
        <w:spacing w:after="0"/>
        <w:ind w:left="0"/>
        <w:jc w:val="both"/>
      </w:pPr>
      <w:r>
        <w:rPr>
          <w:rFonts w:ascii="Times New Roman"/>
          <w:b w:val="false"/>
          <w:i w:val="false"/>
          <w:color w:val="000000"/>
          <w:sz w:val="28"/>
        </w:rPr>
        <w:t>
      бейсболка демисезонная темно-синего цвета;</w:t>
      </w:r>
    </w:p>
    <w:bookmarkEnd w:id="400"/>
    <w:bookmarkStart w:name="z410" w:id="401"/>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утеплнными брюками темно-синего цвета (для полковников на капюшоне съемная меховая опушка);</w:t>
      </w:r>
    </w:p>
    <w:bookmarkEnd w:id="401"/>
    <w:bookmarkStart w:name="z411" w:id="402"/>
    <w:p>
      <w:pPr>
        <w:spacing w:after="0"/>
        <w:ind w:left="0"/>
        <w:jc w:val="both"/>
      </w:pPr>
      <w:r>
        <w:rPr>
          <w:rFonts w:ascii="Times New Roman"/>
          <w:b w:val="false"/>
          <w:i w:val="false"/>
          <w:color w:val="000000"/>
          <w:sz w:val="28"/>
        </w:rPr>
        <w:t>
      свитер без выреза темно-синего цвета;</w:t>
      </w:r>
    </w:p>
    <w:bookmarkEnd w:id="402"/>
    <w:bookmarkStart w:name="z412" w:id="403"/>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403"/>
    <w:bookmarkStart w:name="z413" w:id="404"/>
    <w:p>
      <w:pPr>
        <w:spacing w:after="0"/>
        <w:ind w:left="0"/>
        <w:jc w:val="both"/>
      </w:pPr>
      <w:r>
        <w:rPr>
          <w:rFonts w:ascii="Times New Roman"/>
          <w:b w:val="false"/>
          <w:i w:val="false"/>
          <w:color w:val="000000"/>
          <w:sz w:val="28"/>
        </w:rPr>
        <w:t>
      кашне темно-синего цвета;</w:t>
      </w:r>
    </w:p>
    <w:bookmarkEnd w:id="404"/>
    <w:bookmarkStart w:name="z414" w:id="405"/>
    <w:p>
      <w:pPr>
        <w:spacing w:after="0"/>
        <w:ind w:left="0"/>
        <w:jc w:val="both"/>
      </w:pPr>
      <w:r>
        <w:rPr>
          <w:rFonts w:ascii="Times New Roman"/>
          <w:b w:val="false"/>
          <w:i w:val="false"/>
          <w:color w:val="000000"/>
          <w:sz w:val="28"/>
        </w:rPr>
        <w:t>
      перчатки кожаные черного цвета.</w:t>
      </w:r>
    </w:p>
    <w:bookmarkEnd w:id="405"/>
    <w:bookmarkStart w:name="z415" w:id="406"/>
    <w:p>
      <w:pPr>
        <w:spacing w:after="0"/>
        <w:ind w:left="0"/>
        <w:jc w:val="both"/>
      </w:pPr>
      <w:r>
        <w:rPr>
          <w:rFonts w:ascii="Times New Roman"/>
          <w:b w:val="false"/>
          <w:i w:val="false"/>
          <w:color w:val="000000"/>
          <w:sz w:val="28"/>
        </w:rPr>
        <w:t>
      Примечание:</w:t>
      </w:r>
    </w:p>
    <w:bookmarkEnd w:id="406"/>
    <w:bookmarkStart w:name="z416" w:id="407"/>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темно-синего цвета и кашне, вместо шапки ушанка из ткани темно-синего цвета бейсболка демисезонная;</w:t>
      </w:r>
    </w:p>
    <w:bookmarkEnd w:id="407"/>
    <w:bookmarkStart w:name="z417" w:id="408"/>
    <w:p>
      <w:pPr>
        <w:spacing w:after="0"/>
        <w:ind w:left="0"/>
        <w:jc w:val="both"/>
      </w:pPr>
      <w:r>
        <w:rPr>
          <w:rFonts w:ascii="Times New Roman"/>
          <w:b w:val="false"/>
          <w:i w:val="false"/>
          <w:color w:val="000000"/>
          <w:sz w:val="28"/>
        </w:rPr>
        <w:t>
      2) куртка с коротким рукавом поверх белой футболки с бейсболкой носится при температуре воздуха выше +20 оС;</w:t>
      </w:r>
    </w:p>
    <w:bookmarkEnd w:id="408"/>
    <w:bookmarkStart w:name="z418" w:id="409"/>
    <w:p>
      <w:pPr>
        <w:spacing w:after="0"/>
        <w:ind w:left="0"/>
        <w:jc w:val="both"/>
      </w:pPr>
      <w:r>
        <w:rPr>
          <w:rFonts w:ascii="Times New Roman"/>
          <w:b w:val="false"/>
          <w:i w:val="false"/>
          <w:color w:val="000000"/>
          <w:sz w:val="28"/>
        </w:rPr>
        <w:t>
      3) допускается носить куртки и свитер с брюками навыпуск в туфлях или сапогах утепленных;</w:t>
      </w:r>
    </w:p>
    <w:bookmarkEnd w:id="409"/>
    <w:bookmarkStart w:name="z419" w:id="410"/>
    <w:p>
      <w:pPr>
        <w:spacing w:after="0"/>
        <w:ind w:left="0"/>
        <w:jc w:val="both"/>
      </w:pPr>
      <w:r>
        <w:rPr>
          <w:rFonts w:ascii="Times New Roman"/>
          <w:b w:val="false"/>
          <w:i w:val="false"/>
          <w:color w:val="000000"/>
          <w:sz w:val="28"/>
        </w:rPr>
        <w:t>
      4) футболка-поло выдается сотрудникам дежурно-диспетчерских служб, с правом ношения в период дежурства.</w:t>
      </w:r>
    </w:p>
    <w:bookmarkEnd w:id="410"/>
    <w:bookmarkStart w:name="z420" w:id="411"/>
    <w:p>
      <w:pPr>
        <w:spacing w:after="0"/>
        <w:ind w:left="0"/>
        <w:jc w:val="left"/>
      </w:pPr>
      <w:r>
        <w:rPr>
          <w:rFonts w:ascii="Times New Roman"/>
          <w:b/>
          <w:i w:val="false"/>
          <w:color w:val="000000"/>
        </w:rPr>
        <w:t xml:space="preserve"> Глава 5. Форменная одежда младшего начальствующего и рядового состава женщин</w:t>
      </w:r>
    </w:p>
    <w:bookmarkEnd w:id="411"/>
    <w:bookmarkStart w:name="z421" w:id="412"/>
    <w:p>
      <w:pPr>
        <w:spacing w:after="0"/>
        <w:ind w:left="0"/>
        <w:jc w:val="left"/>
      </w:pPr>
      <w:r>
        <w:rPr>
          <w:rFonts w:ascii="Times New Roman"/>
          <w:b/>
          <w:i w:val="false"/>
          <w:color w:val="000000"/>
        </w:rPr>
        <w:t xml:space="preserve"> Параграф 1. Парадно-выходная форменная одежда младшего начальствующего и рядового состава женщин</w:t>
      </w:r>
    </w:p>
    <w:bookmarkEnd w:id="412"/>
    <w:bookmarkStart w:name="z422"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2413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14"/>
    <w:p>
      <w:pPr>
        <w:spacing w:after="0"/>
        <w:ind w:left="0"/>
        <w:jc w:val="both"/>
      </w:pPr>
      <w:r>
        <w:rPr>
          <w:rFonts w:ascii="Times New Roman"/>
          <w:b w:val="false"/>
          <w:i w:val="false"/>
          <w:color w:val="000000"/>
          <w:sz w:val="28"/>
        </w:rPr>
        <w:t>
      Рисунок 16</w:t>
      </w:r>
    </w:p>
    <w:bookmarkEnd w:id="414"/>
    <w:bookmarkStart w:name="z424" w:id="415"/>
    <w:p>
      <w:pPr>
        <w:spacing w:after="0"/>
        <w:ind w:left="0"/>
        <w:jc w:val="both"/>
      </w:pPr>
      <w:r>
        <w:rPr>
          <w:rFonts w:ascii="Times New Roman"/>
          <w:b w:val="false"/>
          <w:i w:val="false"/>
          <w:color w:val="000000"/>
          <w:sz w:val="28"/>
        </w:rPr>
        <w:t>
      16. Перечень парадно-выходной форменной одежды младшего начальствующего и рядового состава женщин (рис. 16):</w:t>
      </w:r>
    </w:p>
    <w:bookmarkEnd w:id="415"/>
    <w:bookmarkStart w:name="z425" w:id="416"/>
    <w:p>
      <w:pPr>
        <w:spacing w:after="0"/>
        <w:ind w:left="0"/>
        <w:jc w:val="both"/>
      </w:pPr>
      <w:r>
        <w:rPr>
          <w:rFonts w:ascii="Times New Roman"/>
          <w:b w:val="false"/>
          <w:i w:val="false"/>
          <w:color w:val="000000"/>
          <w:sz w:val="28"/>
        </w:rPr>
        <w:t>
      летняя:</w:t>
      </w:r>
    </w:p>
    <w:bookmarkEnd w:id="416"/>
    <w:bookmarkStart w:name="z426" w:id="417"/>
    <w:p>
      <w:pPr>
        <w:spacing w:after="0"/>
        <w:ind w:left="0"/>
        <w:jc w:val="both"/>
      </w:pPr>
      <w:r>
        <w:rPr>
          <w:rFonts w:ascii="Times New Roman"/>
          <w:b w:val="false"/>
          <w:i w:val="false"/>
          <w:color w:val="000000"/>
          <w:sz w:val="28"/>
        </w:rPr>
        <w:t>
      шляпа темно-синего цвета;</w:t>
      </w:r>
    </w:p>
    <w:bookmarkEnd w:id="417"/>
    <w:bookmarkStart w:name="z427" w:id="418"/>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 темно-синего цвета с кантом темно-оранжевого цвета;</w:t>
      </w:r>
    </w:p>
    <w:bookmarkEnd w:id="418"/>
    <w:bookmarkStart w:name="z428" w:id="419"/>
    <w:p>
      <w:pPr>
        <w:spacing w:after="0"/>
        <w:ind w:left="0"/>
        <w:jc w:val="both"/>
      </w:pPr>
      <w:r>
        <w:rPr>
          <w:rFonts w:ascii="Times New Roman"/>
          <w:b w:val="false"/>
          <w:i w:val="false"/>
          <w:color w:val="000000"/>
          <w:sz w:val="28"/>
        </w:rPr>
        <w:t>
      рубашка с длинным рукавом белого цвета;</w:t>
      </w:r>
    </w:p>
    <w:bookmarkEnd w:id="419"/>
    <w:bookmarkStart w:name="z429" w:id="420"/>
    <w:p>
      <w:pPr>
        <w:spacing w:after="0"/>
        <w:ind w:left="0"/>
        <w:jc w:val="both"/>
      </w:pPr>
      <w:r>
        <w:rPr>
          <w:rFonts w:ascii="Times New Roman"/>
          <w:b w:val="false"/>
          <w:i w:val="false"/>
          <w:color w:val="000000"/>
          <w:sz w:val="28"/>
        </w:rPr>
        <w:t>
      галстук темно-синего цвета;</w:t>
      </w:r>
    </w:p>
    <w:bookmarkEnd w:id="420"/>
    <w:bookmarkStart w:name="z430" w:id="421"/>
    <w:p>
      <w:pPr>
        <w:spacing w:after="0"/>
        <w:ind w:left="0"/>
        <w:jc w:val="both"/>
      </w:pPr>
      <w:r>
        <w:rPr>
          <w:rFonts w:ascii="Times New Roman"/>
          <w:b w:val="false"/>
          <w:i w:val="false"/>
          <w:color w:val="000000"/>
          <w:sz w:val="28"/>
        </w:rPr>
        <w:t>
      туфли, лакированные черного цвета;</w:t>
      </w:r>
    </w:p>
    <w:bookmarkEnd w:id="421"/>
    <w:bookmarkStart w:name="z431" w:id="422"/>
    <w:p>
      <w:pPr>
        <w:spacing w:after="0"/>
        <w:ind w:left="0"/>
        <w:jc w:val="both"/>
      </w:pPr>
      <w:r>
        <w:rPr>
          <w:rFonts w:ascii="Times New Roman"/>
          <w:b w:val="false"/>
          <w:i w:val="false"/>
          <w:color w:val="000000"/>
          <w:sz w:val="28"/>
        </w:rPr>
        <w:t>
      ремень парадный белого цвета;</w:t>
      </w:r>
    </w:p>
    <w:bookmarkEnd w:id="422"/>
    <w:bookmarkStart w:name="z432" w:id="423"/>
    <w:p>
      <w:pPr>
        <w:spacing w:after="0"/>
        <w:ind w:left="0"/>
        <w:jc w:val="both"/>
      </w:pPr>
      <w:r>
        <w:rPr>
          <w:rFonts w:ascii="Times New Roman"/>
          <w:b w:val="false"/>
          <w:i w:val="false"/>
          <w:color w:val="000000"/>
          <w:sz w:val="28"/>
        </w:rPr>
        <w:t>
      аксельбант золотистого цвета;</w:t>
      </w:r>
    </w:p>
    <w:bookmarkEnd w:id="423"/>
    <w:bookmarkStart w:name="z433" w:id="424"/>
    <w:p>
      <w:pPr>
        <w:spacing w:after="0"/>
        <w:ind w:left="0"/>
        <w:jc w:val="both"/>
      </w:pPr>
      <w:r>
        <w:rPr>
          <w:rFonts w:ascii="Times New Roman"/>
          <w:b w:val="false"/>
          <w:i w:val="false"/>
          <w:color w:val="000000"/>
          <w:sz w:val="28"/>
        </w:rPr>
        <w:t>
      кашне белого цвета;</w:t>
      </w:r>
    </w:p>
    <w:bookmarkEnd w:id="424"/>
    <w:bookmarkStart w:name="z434" w:id="425"/>
    <w:p>
      <w:pPr>
        <w:spacing w:after="0"/>
        <w:ind w:left="0"/>
        <w:jc w:val="both"/>
      </w:pPr>
      <w:r>
        <w:rPr>
          <w:rFonts w:ascii="Times New Roman"/>
          <w:b w:val="false"/>
          <w:i w:val="false"/>
          <w:color w:val="000000"/>
          <w:sz w:val="28"/>
        </w:rPr>
        <w:t>
      перчатки белого цвета.</w:t>
      </w:r>
    </w:p>
    <w:bookmarkEnd w:id="425"/>
    <w:bookmarkStart w:name="z435" w:id="426"/>
    <w:p>
      <w:pPr>
        <w:spacing w:after="0"/>
        <w:ind w:left="0"/>
        <w:jc w:val="both"/>
      </w:pPr>
      <w:r>
        <w:rPr>
          <w:rFonts w:ascii="Times New Roman"/>
          <w:b w:val="false"/>
          <w:i w:val="false"/>
          <w:color w:val="000000"/>
          <w:sz w:val="28"/>
        </w:rPr>
        <w:t>
      Примечание:</w:t>
      </w:r>
    </w:p>
    <w:bookmarkEnd w:id="426"/>
    <w:bookmarkStart w:name="z436" w:id="427"/>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 носится с кашне белого цвета;</w:t>
      </w:r>
    </w:p>
    <w:bookmarkEnd w:id="427"/>
    <w:bookmarkStart w:name="z437" w:id="428"/>
    <w:p>
      <w:pPr>
        <w:spacing w:after="0"/>
        <w:ind w:left="0"/>
        <w:jc w:val="both"/>
      </w:pPr>
      <w:r>
        <w:rPr>
          <w:rFonts w:ascii="Times New Roman"/>
          <w:b w:val="false"/>
          <w:i w:val="false"/>
          <w:color w:val="000000"/>
          <w:sz w:val="28"/>
        </w:rPr>
        <w:t>
      2) в зимний период повседневная зимняя куртка, утепленная со съемным капюшоном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428"/>
    <w:bookmarkStart w:name="z438" w:id="429"/>
    <w:p>
      <w:pPr>
        <w:spacing w:after="0"/>
        <w:ind w:left="0"/>
        <w:jc w:val="left"/>
      </w:pPr>
      <w:r>
        <w:rPr>
          <w:rFonts w:ascii="Times New Roman"/>
          <w:b/>
          <w:i w:val="false"/>
          <w:color w:val="000000"/>
        </w:rPr>
        <w:t xml:space="preserve"> Параграф 2. Повседневная форменная одежда младшего начальствующего и рядового состава женщин</w:t>
      </w:r>
    </w:p>
    <w:bookmarkEnd w:id="429"/>
    <w:bookmarkStart w:name="z439"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2679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797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31"/>
    <w:p>
      <w:pPr>
        <w:spacing w:after="0"/>
        <w:ind w:left="0"/>
        <w:jc w:val="both"/>
      </w:pPr>
      <w:r>
        <w:rPr>
          <w:rFonts w:ascii="Times New Roman"/>
          <w:b w:val="false"/>
          <w:i w:val="false"/>
          <w:color w:val="000000"/>
          <w:sz w:val="28"/>
        </w:rPr>
        <w:t>
      Рисунок 17</w:t>
      </w:r>
    </w:p>
    <w:bookmarkEnd w:id="431"/>
    <w:bookmarkStart w:name="z441" w:id="432"/>
    <w:p>
      <w:pPr>
        <w:spacing w:after="0"/>
        <w:ind w:left="0"/>
        <w:jc w:val="both"/>
      </w:pPr>
      <w:r>
        <w:rPr>
          <w:rFonts w:ascii="Times New Roman"/>
          <w:b w:val="false"/>
          <w:i w:val="false"/>
          <w:color w:val="000000"/>
          <w:sz w:val="28"/>
        </w:rPr>
        <w:t>
      17. Перечень повседневной форменной одежды младшего начальствующего и рядового состава женщин (рис. 17):</w:t>
      </w:r>
    </w:p>
    <w:bookmarkEnd w:id="432"/>
    <w:bookmarkStart w:name="z442" w:id="433"/>
    <w:p>
      <w:pPr>
        <w:spacing w:after="0"/>
        <w:ind w:left="0"/>
        <w:jc w:val="both"/>
      </w:pPr>
      <w:r>
        <w:rPr>
          <w:rFonts w:ascii="Times New Roman"/>
          <w:b w:val="false"/>
          <w:i w:val="false"/>
          <w:color w:val="000000"/>
          <w:sz w:val="28"/>
        </w:rPr>
        <w:t>
      1) летняя:</w:t>
      </w:r>
    </w:p>
    <w:bookmarkEnd w:id="433"/>
    <w:bookmarkStart w:name="z443" w:id="434"/>
    <w:p>
      <w:pPr>
        <w:spacing w:after="0"/>
        <w:ind w:left="0"/>
        <w:jc w:val="both"/>
      </w:pPr>
      <w:r>
        <w:rPr>
          <w:rFonts w:ascii="Times New Roman"/>
          <w:b w:val="false"/>
          <w:i w:val="false"/>
          <w:color w:val="000000"/>
          <w:sz w:val="28"/>
        </w:rPr>
        <w:t>
      шляпа темно-синего цвета;</w:t>
      </w:r>
    </w:p>
    <w:bookmarkEnd w:id="434"/>
    <w:bookmarkStart w:name="z444" w:id="435"/>
    <w:p>
      <w:pPr>
        <w:spacing w:after="0"/>
        <w:ind w:left="0"/>
        <w:jc w:val="both"/>
      </w:pPr>
      <w:r>
        <w:rPr>
          <w:rFonts w:ascii="Times New Roman"/>
          <w:b w:val="false"/>
          <w:i w:val="false"/>
          <w:color w:val="000000"/>
          <w:sz w:val="28"/>
        </w:rPr>
        <w:t>
      бейсболка темно-синего цвета;</w:t>
      </w:r>
    </w:p>
    <w:bookmarkEnd w:id="435"/>
    <w:bookmarkStart w:name="z445" w:id="436"/>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 темно-синего цвета с кантом темно-оранжевого цвета;</w:t>
      </w:r>
    </w:p>
    <w:bookmarkEnd w:id="436"/>
    <w:bookmarkStart w:name="z446" w:id="437"/>
    <w:p>
      <w:pPr>
        <w:spacing w:after="0"/>
        <w:ind w:left="0"/>
        <w:jc w:val="both"/>
      </w:pPr>
      <w:r>
        <w:rPr>
          <w:rFonts w:ascii="Times New Roman"/>
          <w:b w:val="false"/>
          <w:i w:val="false"/>
          <w:color w:val="000000"/>
          <w:sz w:val="28"/>
        </w:rPr>
        <w:t>
      рубашка голубого цвета с длинным рукавом;</w:t>
      </w:r>
    </w:p>
    <w:bookmarkEnd w:id="437"/>
    <w:bookmarkStart w:name="z447" w:id="438"/>
    <w:p>
      <w:pPr>
        <w:spacing w:after="0"/>
        <w:ind w:left="0"/>
        <w:jc w:val="both"/>
      </w:pPr>
      <w:r>
        <w:rPr>
          <w:rFonts w:ascii="Times New Roman"/>
          <w:b w:val="false"/>
          <w:i w:val="false"/>
          <w:color w:val="000000"/>
          <w:sz w:val="28"/>
        </w:rPr>
        <w:t>
      рубашка голубого цвета с коротким рукавом;</w:t>
      </w:r>
    </w:p>
    <w:bookmarkEnd w:id="438"/>
    <w:bookmarkStart w:name="z448" w:id="439"/>
    <w:p>
      <w:pPr>
        <w:spacing w:after="0"/>
        <w:ind w:left="0"/>
        <w:jc w:val="both"/>
      </w:pPr>
      <w:r>
        <w:rPr>
          <w:rFonts w:ascii="Times New Roman"/>
          <w:b w:val="false"/>
          <w:i w:val="false"/>
          <w:color w:val="000000"/>
          <w:sz w:val="28"/>
        </w:rPr>
        <w:t>
      платье женское темно-синего цвета;</w:t>
      </w:r>
    </w:p>
    <w:bookmarkEnd w:id="439"/>
    <w:bookmarkStart w:name="z449" w:id="440"/>
    <w:p>
      <w:pPr>
        <w:spacing w:after="0"/>
        <w:ind w:left="0"/>
        <w:jc w:val="both"/>
      </w:pPr>
      <w:r>
        <w:rPr>
          <w:rFonts w:ascii="Times New Roman"/>
          <w:b w:val="false"/>
          <w:i w:val="false"/>
          <w:color w:val="000000"/>
          <w:sz w:val="28"/>
        </w:rPr>
        <w:t>
      футболка белого цвета;</w:t>
      </w:r>
    </w:p>
    <w:bookmarkEnd w:id="440"/>
    <w:bookmarkStart w:name="z450" w:id="441"/>
    <w:p>
      <w:pPr>
        <w:spacing w:after="0"/>
        <w:ind w:left="0"/>
        <w:jc w:val="both"/>
      </w:pPr>
      <w:r>
        <w:rPr>
          <w:rFonts w:ascii="Times New Roman"/>
          <w:b w:val="false"/>
          <w:i w:val="false"/>
          <w:color w:val="000000"/>
          <w:sz w:val="28"/>
        </w:rPr>
        <w:t>
      галстук темно-синего цвета;</w:t>
      </w:r>
    </w:p>
    <w:bookmarkEnd w:id="441"/>
    <w:bookmarkStart w:name="z451" w:id="442"/>
    <w:p>
      <w:pPr>
        <w:spacing w:after="0"/>
        <w:ind w:left="0"/>
        <w:jc w:val="both"/>
      </w:pPr>
      <w:r>
        <w:rPr>
          <w:rFonts w:ascii="Times New Roman"/>
          <w:b w:val="false"/>
          <w:i w:val="false"/>
          <w:color w:val="000000"/>
          <w:sz w:val="28"/>
        </w:rPr>
        <w:t>
      шарф шелковый оранжевого цвета;</w:t>
      </w:r>
    </w:p>
    <w:bookmarkEnd w:id="442"/>
    <w:bookmarkStart w:name="z452" w:id="443"/>
    <w:p>
      <w:pPr>
        <w:spacing w:after="0"/>
        <w:ind w:left="0"/>
        <w:jc w:val="both"/>
      </w:pPr>
      <w:r>
        <w:rPr>
          <w:rFonts w:ascii="Times New Roman"/>
          <w:b w:val="false"/>
          <w:i w:val="false"/>
          <w:color w:val="000000"/>
          <w:sz w:val="28"/>
        </w:rPr>
        <w:t>
      туфли кожаные черного цвета.</w:t>
      </w:r>
    </w:p>
    <w:bookmarkEnd w:id="443"/>
    <w:bookmarkStart w:name="z453" w:id="444"/>
    <w:p>
      <w:pPr>
        <w:spacing w:after="0"/>
        <w:ind w:left="0"/>
        <w:jc w:val="both"/>
      </w:pPr>
      <w:r>
        <w:rPr>
          <w:rFonts w:ascii="Times New Roman"/>
          <w:b w:val="false"/>
          <w:i w:val="false"/>
          <w:color w:val="000000"/>
          <w:sz w:val="28"/>
        </w:rPr>
        <w:t>
      2) зимняя:</w:t>
      </w:r>
    </w:p>
    <w:bookmarkEnd w:id="444"/>
    <w:bookmarkStart w:name="z454" w:id="445"/>
    <w:p>
      <w:pPr>
        <w:spacing w:after="0"/>
        <w:ind w:left="0"/>
        <w:jc w:val="both"/>
      </w:pPr>
      <w:r>
        <w:rPr>
          <w:rFonts w:ascii="Times New Roman"/>
          <w:b w:val="false"/>
          <w:i w:val="false"/>
          <w:color w:val="000000"/>
          <w:sz w:val="28"/>
        </w:rPr>
        <w:t>
      шапка ушанка цигейковая темно-синего цвета;</w:t>
      </w:r>
    </w:p>
    <w:bookmarkEnd w:id="445"/>
    <w:bookmarkStart w:name="z455" w:id="446"/>
    <w:p>
      <w:pPr>
        <w:spacing w:after="0"/>
        <w:ind w:left="0"/>
        <w:jc w:val="both"/>
      </w:pPr>
      <w:r>
        <w:rPr>
          <w:rFonts w:ascii="Times New Roman"/>
          <w:b w:val="false"/>
          <w:i w:val="false"/>
          <w:color w:val="000000"/>
          <w:sz w:val="28"/>
        </w:rPr>
        <w:t>
      куртка, утепленная с накладными карманами и съемным капюшоном темно-синего цвета;</w:t>
      </w:r>
    </w:p>
    <w:bookmarkEnd w:id="446"/>
    <w:bookmarkStart w:name="z456" w:id="447"/>
    <w:p>
      <w:pPr>
        <w:spacing w:after="0"/>
        <w:ind w:left="0"/>
        <w:jc w:val="both"/>
      </w:pPr>
      <w:r>
        <w:rPr>
          <w:rFonts w:ascii="Times New Roman"/>
          <w:b w:val="false"/>
          <w:i w:val="false"/>
          <w:color w:val="000000"/>
          <w:sz w:val="28"/>
        </w:rPr>
        <w:t>
      сапоги кожаные утепленные черного цвета;</w:t>
      </w:r>
    </w:p>
    <w:bookmarkEnd w:id="447"/>
    <w:bookmarkStart w:name="z457" w:id="448"/>
    <w:p>
      <w:pPr>
        <w:spacing w:after="0"/>
        <w:ind w:left="0"/>
        <w:jc w:val="both"/>
      </w:pPr>
      <w:r>
        <w:rPr>
          <w:rFonts w:ascii="Times New Roman"/>
          <w:b w:val="false"/>
          <w:i w:val="false"/>
          <w:color w:val="000000"/>
          <w:sz w:val="28"/>
        </w:rPr>
        <w:t>
      перчатки, кожаные черного цвета;</w:t>
      </w:r>
    </w:p>
    <w:bookmarkEnd w:id="448"/>
    <w:bookmarkStart w:name="z458" w:id="449"/>
    <w:p>
      <w:pPr>
        <w:spacing w:after="0"/>
        <w:ind w:left="0"/>
        <w:jc w:val="both"/>
      </w:pPr>
      <w:r>
        <w:rPr>
          <w:rFonts w:ascii="Times New Roman"/>
          <w:b w:val="false"/>
          <w:i w:val="false"/>
          <w:color w:val="000000"/>
          <w:sz w:val="28"/>
        </w:rPr>
        <w:t>
      кашне темно-синего цвета.</w:t>
      </w:r>
    </w:p>
    <w:bookmarkEnd w:id="449"/>
    <w:bookmarkStart w:name="z459" w:id="450"/>
    <w:p>
      <w:pPr>
        <w:spacing w:after="0"/>
        <w:ind w:left="0"/>
        <w:jc w:val="both"/>
      </w:pPr>
      <w:r>
        <w:rPr>
          <w:rFonts w:ascii="Times New Roman"/>
          <w:b w:val="false"/>
          <w:i w:val="false"/>
          <w:color w:val="000000"/>
          <w:sz w:val="28"/>
        </w:rPr>
        <w:t>
      Примечание:</w:t>
      </w:r>
    </w:p>
    <w:bookmarkEnd w:id="450"/>
    <w:bookmarkStart w:name="z460" w:id="451"/>
    <w:p>
      <w:pPr>
        <w:spacing w:after="0"/>
        <w:ind w:left="0"/>
        <w:jc w:val="both"/>
      </w:pPr>
      <w:r>
        <w:rPr>
          <w:rFonts w:ascii="Times New Roman"/>
          <w:b w:val="false"/>
          <w:i w:val="false"/>
          <w:color w:val="000000"/>
          <w:sz w:val="28"/>
        </w:rPr>
        <w:t>
      рубашка голубого цвета с коротким рукавом без галстука поверх белой футболки с бейсболкой носится при температуре воздуха выше +20 оС.</w:t>
      </w:r>
    </w:p>
    <w:bookmarkEnd w:id="451"/>
    <w:bookmarkStart w:name="z461" w:id="452"/>
    <w:p>
      <w:pPr>
        <w:spacing w:after="0"/>
        <w:ind w:left="0"/>
        <w:jc w:val="left"/>
      </w:pPr>
      <w:r>
        <w:rPr>
          <w:rFonts w:ascii="Times New Roman"/>
          <w:b/>
          <w:i w:val="false"/>
          <w:color w:val="000000"/>
        </w:rPr>
        <w:t xml:space="preserve"> Параграф 3. Специальная форменная одежда младшего начальствующего и рядового состава женщин</w:t>
      </w:r>
    </w:p>
    <w:bookmarkEnd w:id="452"/>
    <w:bookmarkStart w:name="z462"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1828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288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54"/>
    <w:p>
      <w:pPr>
        <w:spacing w:after="0"/>
        <w:ind w:left="0"/>
        <w:jc w:val="both"/>
      </w:pPr>
      <w:r>
        <w:rPr>
          <w:rFonts w:ascii="Times New Roman"/>
          <w:b w:val="false"/>
          <w:i w:val="false"/>
          <w:color w:val="000000"/>
          <w:sz w:val="28"/>
        </w:rPr>
        <w:t>
      Рисунок 18</w:t>
      </w:r>
    </w:p>
    <w:bookmarkEnd w:id="454"/>
    <w:bookmarkStart w:name="z464" w:id="455"/>
    <w:p>
      <w:pPr>
        <w:spacing w:after="0"/>
        <w:ind w:left="0"/>
        <w:jc w:val="both"/>
      </w:pPr>
      <w:r>
        <w:rPr>
          <w:rFonts w:ascii="Times New Roman"/>
          <w:b w:val="false"/>
          <w:i w:val="false"/>
          <w:color w:val="000000"/>
          <w:sz w:val="28"/>
        </w:rPr>
        <w:t>
      18. Перечень специальной форменной одежды младшего начальствующего и рядового состава женщин (рис. 18):</w:t>
      </w:r>
    </w:p>
    <w:bookmarkEnd w:id="455"/>
    <w:bookmarkStart w:name="z465" w:id="456"/>
    <w:p>
      <w:pPr>
        <w:spacing w:after="0"/>
        <w:ind w:left="0"/>
        <w:jc w:val="both"/>
      </w:pPr>
      <w:r>
        <w:rPr>
          <w:rFonts w:ascii="Times New Roman"/>
          <w:b w:val="false"/>
          <w:i w:val="false"/>
          <w:color w:val="000000"/>
          <w:sz w:val="28"/>
        </w:rPr>
        <w:t>
      1) летняя:</w:t>
      </w:r>
    </w:p>
    <w:bookmarkEnd w:id="456"/>
    <w:bookmarkStart w:name="z466" w:id="457"/>
    <w:p>
      <w:pPr>
        <w:spacing w:after="0"/>
        <w:ind w:left="0"/>
        <w:jc w:val="both"/>
      </w:pPr>
      <w:r>
        <w:rPr>
          <w:rFonts w:ascii="Times New Roman"/>
          <w:b w:val="false"/>
          <w:i w:val="false"/>
          <w:color w:val="000000"/>
          <w:sz w:val="28"/>
        </w:rPr>
        <w:t>
      бейсболка или берет темно-оранжевый;</w:t>
      </w:r>
    </w:p>
    <w:bookmarkEnd w:id="457"/>
    <w:bookmarkStart w:name="z467" w:id="458"/>
    <w:p>
      <w:pPr>
        <w:spacing w:after="0"/>
        <w:ind w:left="0"/>
        <w:jc w:val="both"/>
      </w:pPr>
      <w:r>
        <w:rPr>
          <w:rFonts w:ascii="Times New Roman"/>
          <w:b w:val="false"/>
          <w:i w:val="false"/>
          <w:color w:val="000000"/>
          <w:sz w:val="28"/>
        </w:rPr>
        <w:t>
      куртка с длинным рукавом на молнии и юбка (брюки) темно-синего цвета;</w:t>
      </w:r>
    </w:p>
    <w:bookmarkEnd w:id="458"/>
    <w:bookmarkStart w:name="z468" w:id="459"/>
    <w:p>
      <w:pPr>
        <w:spacing w:after="0"/>
        <w:ind w:left="0"/>
        <w:jc w:val="both"/>
      </w:pPr>
      <w:r>
        <w:rPr>
          <w:rFonts w:ascii="Times New Roman"/>
          <w:b w:val="false"/>
          <w:i w:val="false"/>
          <w:color w:val="000000"/>
          <w:sz w:val="28"/>
        </w:rPr>
        <w:t>
      куртка с коротким рукавом на молнии и юбка (брюки) темно-синего цвета;</w:t>
      </w:r>
    </w:p>
    <w:bookmarkEnd w:id="459"/>
    <w:bookmarkStart w:name="z469" w:id="460"/>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460"/>
    <w:bookmarkStart w:name="z470" w:id="461"/>
    <w:p>
      <w:pPr>
        <w:spacing w:after="0"/>
        <w:ind w:left="0"/>
        <w:jc w:val="both"/>
      </w:pPr>
      <w:r>
        <w:rPr>
          <w:rFonts w:ascii="Times New Roman"/>
          <w:b w:val="false"/>
          <w:i w:val="false"/>
          <w:color w:val="000000"/>
          <w:sz w:val="28"/>
        </w:rPr>
        <w:t>
      футболка-поло с длинным и коротким рукавом темно-синего цвета - для сотрудников дежурно-диспетчерских служб;</w:t>
      </w:r>
    </w:p>
    <w:bookmarkEnd w:id="461"/>
    <w:bookmarkStart w:name="z471" w:id="462"/>
    <w:p>
      <w:pPr>
        <w:spacing w:after="0"/>
        <w:ind w:left="0"/>
        <w:jc w:val="both"/>
      </w:pPr>
      <w:r>
        <w:rPr>
          <w:rFonts w:ascii="Times New Roman"/>
          <w:b w:val="false"/>
          <w:i w:val="false"/>
          <w:color w:val="000000"/>
          <w:sz w:val="28"/>
        </w:rPr>
        <w:t>
      ботинки юфтевые с высокими берцами черного цвета.</w:t>
      </w:r>
    </w:p>
    <w:bookmarkEnd w:id="462"/>
    <w:bookmarkStart w:name="z472" w:id="463"/>
    <w:p>
      <w:pPr>
        <w:spacing w:after="0"/>
        <w:ind w:left="0"/>
        <w:jc w:val="both"/>
      </w:pPr>
      <w:r>
        <w:rPr>
          <w:rFonts w:ascii="Times New Roman"/>
          <w:b w:val="false"/>
          <w:i w:val="false"/>
          <w:color w:val="000000"/>
          <w:sz w:val="28"/>
        </w:rPr>
        <w:t>
      2) зимняя:</w:t>
      </w:r>
    </w:p>
    <w:bookmarkEnd w:id="463"/>
    <w:bookmarkStart w:name="z473" w:id="464"/>
    <w:p>
      <w:pPr>
        <w:spacing w:after="0"/>
        <w:ind w:left="0"/>
        <w:jc w:val="both"/>
      </w:pPr>
      <w:r>
        <w:rPr>
          <w:rFonts w:ascii="Times New Roman"/>
          <w:b w:val="false"/>
          <w:i w:val="false"/>
          <w:color w:val="000000"/>
          <w:sz w:val="28"/>
        </w:rPr>
        <w:t>
      шапка-ушанка из ткани утепленная темно-синего цвета;</w:t>
      </w:r>
    </w:p>
    <w:bookmarkEnd w:id="464"/>
    <w:bookmarkStart w:name="z474" w:id="465"/>
    <w:p>
      <w:pPr>
        <w:spacing w:after="0"/>
        <w:ind w:left="0"/>
        <w:jc w:val="both"/>
      </w:pPr>
      <w:r>
        <w:rPr>
          <w:rFonts w:ascii="Times New Roman"/>
          <w:b w:val="false"/>
          <w:i w:val="false"/>
          <w:color w:val="000000"/>
          <w:sz w:val="28"/>
        </w:rPr>
        <w:t>
      куртка, утепленная с накладными карманами со съемным капюшоном и брюки, утепленные темно-синего цвета;</w:t>
      </w:r>
    </w:p>
    <w:bookmarkEnd w:id="465"/>
    <w:bookmarkStart w:name="z475" w:id="466"/>
    <w:p>
      <w:pPr>
        <w:spacing w:after="0"/>
        <w:ind w:left="0"/>
        <w:jc w:val="both"/>
      </w:pPr>
      <w:r>
        <w:rPr>
          <w:rFonts w:ascii="Times New Roman"/>
          <w:b w:val="false"/>
          <w:i w:val="false"/>
          <w:color w:val="000000"/>
          <w:sz w:val="28"/>
        </w:rPr>
        <w:t>
      свитер без выреза темно-синего цвета;</w:t>
      </w:r>
    </w:p>
    <w:bookmarkEnd w:id="466"/>
    <w:bookmarkStart w:name="z476" w:id="467"/>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467"/>
    <w:bookmarkStart w:name="z477" w:id="468"/>
    <w:p>
      <w:pPr>
        <w:spacing w:after="0"/>
        <w:ind w:left="0"/>
        <w:jc w:val="both"/>
      </w:pPr>
      <w:r>
        <w:rPr>
          <w:rFonts w:ascii="Times New Roman"/>
          <w:b w:val="false"/>
          <w:i w:val="false"/>
          <w:color w:val="000000"/>
          <w:sz w:val="28"/>
        </w:rPr>
        <w:t>
      кашне темно-синего цвета;</w:t>
      </w:r>
    </w:p>
    <w:bookmarkEnd w:id="468"/>
    <w:bookmarkStart w:name="z478" w:id="469"/>
    <w:p>
      <w:pPr>
        <w:spacing w:after="0"/>
        <w:ind w:left="0"/>
        <w:jc w:val="both"/>
      </w:pPr>
      <w:r>
        <w:rPr>
          <w:rFonts w:ascii="Times New Roman"/>
          <w:b w:val="false"/>
          <w:i w:val="false"/>
          <w:color w:val="000000"/>
          <w:sz w:val="28"/>
        </w:rPr>
        <w:t>
      перчатки, утепленные черного цвета.</w:t>
      </w:r>
    </w:p>
    <w:bookmarkEnd w:id="469"/>
    <w:bookmarkStart w:name="z479" w:id="470"/>
    <w:p>
      <w:pPr>
        <w:spacing w:after="0"/>
        <w:ind w:left="0"/>
        <w:jc w:val="both"/>
      </w:pPr>
      <w:r>
        <w:rPr>
          <w:rFonts w:ascii="Times New Roman"/>
          <w:b w:val="false"/>
          <w:i w:val="false"/>
          <w:color w:val="000000"/>
          <w:sz w:val="28"/>
        </w:rPr>
        <w:t>
      Примечание:</w:t>
      </w:r>
    </w:p>
    <w:bookmarkEnd w:id="470"/>
    <w:bookmarkStart w:name="z480" w:id="471"/>
    <w:p>
      <w:pPr>
        <w:spacing w:after="0"/>
        <w:ind w:left="0"/>
        <w:jc w:val="both"/>
      </w:pPr>
      <w:r>
        <w:rPr>
          <w:rFonts w:ascii="Times New Roman"/>
          <w:b w:val="false"/>
          <w:i w:val="false"/>
          <w:color w:val="000000"/>
          <w:sz w:val="28"/>
        </w:rPr>
        <w:t>
      1) куртка с коротким рукавом поверх футболки с бейсболкой носится при температуре воздуха выше +20 оС;</w:t>
      </w:r>
    </w:p>
    <w:bookmarkEnd w:id="471"/>
    <w:bookmarkStart w:name="z481" w:id="472"/>
    <w:p>
      <w:pPr>
        <w:spacing w:after="0"/>
        <w:ind w:left="0"/>
        <w:jc w:val="both"/>
      </w:pPr>
      <w:r>
        <w:rPr>
          <w:rFonts w:ascii="Times New Roman"/>
          <w:b w:val="false"/>
          <w:i w:val="false"/>
          <w:color w:val="000000"/>
          <w:sz w:val="28"/>
        </w:rPr>
        <w:t>
      2) допускается носить куртки и свитер с брюками навыпуск в туфлях или сапогах утепленных;</w:t>
      </w:r>
    </w:p>
    <w:bookmarkEnd w:id="472"/>
    <w:bookmarkStart w:name="z482" w:id="473"/>
    <w:p>
      <w:pPr>
        <w:spacing w:after="0"/>
        <w:ind w:left="0"/>
        <w:jc w:val="both"/>
      </w:pPr>
      <w:r>
        <w:rPr>
          <w:rFonts w:ascii="Times New Roman"/>
          <w:b w:val="false"/>
          <w:i w:val="false"/>
          <w:color w:val="000000"/>
          <w:sz w:val="28"/>
        </w:rPr>
        <w:t>
      3) футболка-поло выдается сотрудникам дежурно-диспетчерских служб, с правом ношения в период дежурства.</w:t>
      </w:r>
    </w:p>
    <w:bookmarkEnd w:id="473"/>
    <w:bookmarkStart w:name="z483" w:id="474"/>
    <w:p>
      <w:pPr>
        <w:spacing w:after="0"/>
        <w:ind w:left="0"/>
        <w:jc w:val="left"/>
      </w:pPr>
      <w:r>
        <w:rPr>
          <w:rFonts w:ascii="Times New Roman"/>
          <w:b/>
          <w:i w:val="false"/>
          <w:color w:val="000000"/>
        </w:rPr>
        <w:t xml:space="preserve"> Глава 6. Форменная одежда и специальное обмундирование курсантов организаций образования Министерства по чрезвычайным ситуациям Республики Казахстан</w:t>
      </w:r>
    </w:p>
    <w:bookmarkEnd w:id="474"/>
    <w:bookmarkStart w:name="z484" w:id="475"/>
    <w:p>
      <w:pPr>
        <w:spacing w:after="0"/>
        <w:ind w:left="0"/>
        <w:jc w:val="left"/>
      </w:pPr>
      <w:r>
        <w:rPr>
          <w:rFonts w:ascii="Times New Roman"/>
          <w:b/>
          <w:i w:val="false"/>
          <w:color w:val="000000"/>
        </w:rPr>
        <w:t xml:space="preserve"> Параграф 1. Парадно-выходная форменная одежда курсантов</w:t>
      </w:r>
    </w:p>
    <w:bookmarkEnd w:id="475"/>
    <w:bookmarkStart w:name="z485"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3340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40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77"/>
    <w:p>
      <w:pPr>
        <w:spacing w:after="0"/>
        <w:ind w:left="0"/>
        <w:jc w:val="both"/>
      </w:pPr>
      <w:r>
        <w:rPr>
          <w:rFonts w:ascii="Times New Roman"/>
          <w:b w:val="false"/>
          <w:i w:val="false"/>
          <w:color w:val="000000"/>
          <w:sz w:val="28"/>
        </w:rPr>
        <w:t>
      Рисунок 19</w:t>
      </w:r>
    </w:p>
    <w:bookmarkEnd w:id="477"/>
    <w:bookmarkStart w:name="z487" w:id="478"/>
    <w:p>
      <w:pPr>
        <w:spacing w:after="0"/>
        <w:ind w:left="0"/>
        <w:jc w:val="both"/>
      </w:pPr>
      <w:r>
        <w:rPr>
          <w:rFonts w:ascii="Times New Roman"/>
          <w:b w:val="false"/>
          <w:i w:val="false"/>
          <w:color w:val="000000"/>
          <w:sz w:val="28"/>
        </w:rPr>
        <w:t>
      19. Перечень парадно-выходной форменной одежды курсантов (рис. 19):</w:t>
      </w:r>
    </w:p>
    <w:bookmarkEnd w:id="478"/>
    <w:bookmarkStart w:name="z488" w:id="479"/>
    <w:p>
      <w:pPr>
        <w:spacing w:after="0"/>
        <w:ind w:left="0"/>
        <w:jc w:val="both"/>
      </w:pPr>
      <w:r>
        <w:rPr>
          <w:rFonts w:ascii="Times New Roman"/>
          <w:b w:val="false"/>
          <w:i w:val="false"/>
          <w:color w:val="000000"/>
          <w:sz w:val="28"/>
        </w:rPr>
        <w:t>
      летняя:</w:t>
      </w:r>
    </w:p>
    <w:bookmarkEnd w:id="479"/>
    <w:bookmarkStart w:name="z489" w:id="480"/>
    <w:p>
      <w:pPr>
        <w:spacing w:after="0"/>
        <w:ind w:left="0"/>
        <w:jc w:val="both"/>
      </w:pPr>
      <w:r>
        <w:rPr>
          <w:rFonts w:ascii="Times New Roman"/>
          <w:b w:val="false"/>
          <w:i w:val="false"/>
          <w:color w:val="000000"/>
          <w:sz w:val="28"/>
        </w:rPr>
        <w:t>
      фуражка темно-синего цвета или берет темно-оранжевого цвета;</w:t>
      </w:r>
    </w:p>
    <w:bookmarkEnd w:id="480"/>
    <w:bookmarkStart w:name="z490" w:id="481"/>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481"/>
    <w:bookmarkStart w:name="z491" w:id="482"/>
    <w:p>
      <w:pPr>
        <w:spacing w:after="0"/>
        <w:ind w:left="0"/>
        <w:jc w:val="both"/>
      </w:pPr>
      <w:r>
        <w:rPr>
          <w:rFonts w:ascii="Times New Roman"/>
          <w:b w:val="false"/>
          <w:i w:val="false"/>
          <w:color w:val="000000"/>
          <w:sz w:val="28"/>
        </w:rPr>
        <w:t>
      рубашка с длинным рукавом белого цвета;</w:t>
      </w:r>
    </w:p>
    <w:bookmarkEnd w:id="482"/>
    <w:bookmarkStart w:name="z492" w:id="483"/>
    <w:p>
      <w:pPr>
        <w:spacing w:after="0"/>
        <w:ind w:left="0"/>
        <w:jc w:val="both"/>
      </w:pPr>
      <w:r>
        <w:rPr>
          <w:rFonts w:ascii="Times New Roman"/>
          <w:b w:val="false"/>
          <w:i w:val="false"/>
          <w:color w:val="000000"/>
          <w:sz w:val="28"/>
        </w:rPr>
        <w:t>
      галстук темно-синего цвета;</w:t>
      </w:r>
    </w:p>
    <w:bookmarkEnd w:id="483"/>
    <w:bookmarkStart w:name="z493" w:id="484"/>
    <w:p>
      <w:pPr>
        <w:spacing w:after="0"/>
        <w:ind w:left="0"/>
        <w:jc w:val="both"/>
      </w:pPr>
      <w:r>
        <w:rPr>
          <w:rFonts w:ascii="Times New Roman"/>
          <w:b w:val="false"/>
          <w:i w:val="false"/>
          <w:color w:val="000000"/>
          <w:sz w:val="28"/>
        </w:rPr>
        <w:t>
      полуботинки хромовые черного цвета;</w:t>
      </w:r>
    </w:p>
    <w:bookmarkEnd w:id="484"/>
    <w:bookmarkStart w:name="z494" w:id="485"/>
    <w:p>
      <w:pPr>
        <w:spacing w:after="0"/>
        <w:ind w:left="0"/>
        <w:jc w:val="both"/>
      </w:pPr>
      <w:r>
        <w:rPr>
          <w:rFonts w:ascii="Times New Roman"/>
          <w:b w:val="false"/>
          <w:i w:val="false"/>
          <w:color w:val="000000"/>
          <w:sz w:val="28"/>
        </w:rPr>
        <w:t>
      ремень парадный белого цвета;</w:t>
      </w:r>
    </w:p>
    <w:bookmarkEnd w:id="485"/>
    <w:bookmarkStart w:name="z495" w:id="486"/>
    <w:p>
      <w:pPr>
        <w:spacing w:after="0"/>
        <w:ind w:left="0"/>
        <w:jc w:val="both"/>
      </w:pPr>
      <w:r>
        <w:rPr>
          <w:rFonts w:ascii="Times New Roman"/>
          <w:b w:val="false"/>
          <w:i w:val="false"/>
          <w:color w:val="000000"/>
          <w:sz w:val="28"/>
        </w:rPr>
        <w:t>
      аксельбант золотистого цвета;</w:t>
      </w:r>
    </w:p>
    <w:bookmarkEnd w:id="486"/>
    <w:bookmarkStart w:name="z496" w:id="487"/>
    <w:p>
      <w:pPr>
        <w:spacing w:after="0"/>
        <w:ind w:left="0"/>
        <w:jc w:val="both"/>
      </w:pPr>
      <w:r>
        <w:rPr>
          <w:rFonts w:ascii="Times New Roman"/>
          <w:b w:val="false"/>
          <w:i w:val="false"/>
          <w:color w:val="000000"/>
          <w:sz w:val="28"/>
        </w:rPr>
        <w:t>
      перчатки белого цвета.</w:t>
      </w:r>
    </w:p>
    <w:bookmarkEnd w:id="487"/>
    <w:bookmarkStart w:name="z497" w:id="488"/>
    <w:p>
      <w:pPr>
        <w:spacing w:after="0"/>
        <w:ind w:left="0"/>
        <w:jc w:val="both"/>
      </w:pPr>
      <w:r>
        <w:rPr>
          <w:rFonts w:ascii="Times New Roman"/>
          <w:b w:val="false"/>
          <w:i w:val="false"/>
          <w:color w:val="000000"/>
          <w:sz w:val="28"/>
        </w:rPr>
        <w:t>
      Примечание:</w:t>
      </w:r>
    </w:p>
    <w:bookmarkEnd w:id="488"/>
    <w:bookmarkStart w:name="z498" w:id="489"/>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489"/>
    <w:bookmarkStart w:name="z499" w:id="490"/>
    <w:p>
      <w:pPr>
        <w:spacing w:after="0"/>
        <w:ind w:left="0"/>
        <w:jc w:val="both"/>
      </w:pPr>
      <w:r>
        <w:rPr>
          <w:rFonts w:ascii="Times New Roman"/>
          <w:b w:val="false"/>
          <w:i w:val="false"/>
          <w:color w:val="000000"/>
          <w:sz w:val="28"/>
        </w:rPr>
        <w:t>
      2) в зимний период повседневная зимняя куртка, утепленная с накладными карманами и съемным капюшоном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490"/>
    <w:bookmarkStart w:name="z500" w:id="491"/>
    <w:p>
      <w:pPr>
        <w:spacing w:after="0"/>
        <w:ind w:left="0"/>
        <w:jc w:val="left"/>
      </w:pPr>
      <w:r>
        <w:rPr>
          <w:rFonts w:ascii="Times New Roman"/>
          <w:b/>
          <w:i w:val="false"/>
          <w:color w:val="000000"/>
        </w:rPr>
        <w:t xml:space="preserve"> Параграф 2. Повседневная форменная одежда курсантов</w:t>
      </w:r>
    </w:p>
    <w:bookmarkEnd w:id="491"/>
    <w:bookmarkStart w:name="z501"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513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3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93"/>
    <w:p>
      <w:pPr>
        <w:spacing w:after="0"/>
        <w:ind w:left="0"/>
        <w:jc w:val="both"/>
      </w:pPr>
      <w:r>
        <w:rPr>
          <w:rFonts w:ascii="Times New Roman"/>
          <w:b w:val="false"/>
          <w:i w:val="false"/>
          <w:color w:val="000000"/>
          <w:sz w:val="28"/>
        </w:rPr>
        <w:t>
      Рисунок 20</w:t>
      </w:r>
    </w:p>
    <w:bookmarkEnd w:id="493"/>
    <w:bookmarkStart w:name="z503" w:id="494"/>
    <w:p>
      <w:pPr>
        <w:spacing w:after="0"/>
        <w:ind w:left="0"/>
        <w:jc w:val="both"/>
      </w:pPr>
      <w:r>
        <w:rPr>
          <w:rFonts w:ascii="Times New Roman"/>
          <w:b w:val="false"/>
          <w:i w:val="false"/>
          <w:color w:val="000000"/>
          <w:sz w:val="28"/>
        </w:rPr>
        <w:t>
      20. Перечень повседневной форменной одежды курсантов (рис. 20):</w:t>
      </w:r>
    </w:p>
    <w:bookmarkEnd w:id="494"/>
    <w:bookmarkStart w:name="z504" w:id="495"/>
    <w:p>
      <w:pPr>
        <w:spacing w:after="0"/>
        <w:ind w:left="0"/>
        <w:jc w:val="both"/>
      </w:pPr>
      <w:r>
        <w:rPr>
          <w:rFonts w:ascii="Times New Roman"/>
          <w:b w:val="false"/>
          <w:i w:val="false"/>
          <w:color w:val="000000"/>
          <w:sz w:val="28"/>
        </w:rPr>
        <w:t>
      1) летняя:</w:t>
      </w:r>
    </w:p>
    <w:bookmarkEnd w:id="495"/>
    <w:bookmarkStart w:name="z505" w:id="496"/>
    <w:p>
      <w:pPr>
        <w:spacing w:after="0"/>
        <w:ind w:left="0"/>
        <w:jc w:val="both"/>
      </w:pPr>
      <w:r>
        <w:rPr>
          <w:rFonts w:ascii="Times New Roman"/>
          <w:b w:val="false"/>
          <w:i w:val="false"/>
          <w:color w:val="000000"/>
          <w:sz w:val="28"/>
        </w:rPr>
        <w:t>
      фуражка темно-синего цвета;</w:t>
      </w:r>
    </w:p>
    <w:bookmarkEnd w:id="496"/>
    <w:bookmarkStart w:name="z506" w:id="497"/>
    <w:p>
      <w:pPr>
        <w:spacing w:after="0"/>
        <w:ind w:left="0"/>
        <w:jc w:val="both"/>
      </w:pPr>
      <w:r>
        <w:rPr>
          <w:rFonts w:ascii="Times New Roman"/>
          <w:b w:val="false"/>
          <w:i w:val="false"/>
          <w:color w:val="000000"/>
          <w:sz w:val="28"/>
        </w:rPr>
        <w:t>
      бейсболка темно-синего цвета;</w:t>
      </w:r>
    </w:p>
    <w:bookmarkEnd w:id="497"/>
    <w:bookmarkStart w:name="z507" w:id="498"/>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498"/>
    <w:bookmarkStart w:name="z508" w:id="499"/>
    <w:p>
      <w:pPr>
        <w:spacing w:after="0"/>
        <w:ind w:left="0"/>
        <w:jc w:val="both"/>
      </w:pPr>
      <w:r>
        <w:rPr>
          <w:rFonts w:ascii="Times New Roman"/>
          <w:b w:val="false"/>
          <w:i w:val="false"/>
          <w:color w:val="000000"/>
          <w:sz w:val="28"/>
        </w:rPr>
        <w:t>
      рубашка с длинным рукавом голубого цвета;</w:t>
      </w:r>
    </w:p>
    <w:bookmarkEnd w:id="499"/>
    <w:bookmarkStart w:name="z509" w:id="500"/>
    <w:p>
      <w:pPr>
        <w:spacing w:after="0"/>
        <w:ind w:left="0"/>
        <w:jc w:val="both"/>
      </w:pPr>
      <w:r>
        <w:rPr>
          <w:rFonts w:ascii="Times New Roman"/>
          <w:b w:val="false"/>
          <w:i w:val="false"/>
          <w:color w:val="000000"/>
          <w:sz w:val="28"/>
        </w:rPr>
        <w:t>
      рубашка с коротким рукавом голубого цвета;</w:t>
      </w:r>
    </w:p>
    <w:bookmarkEnd w:id="500"/>
    <w:bookmarkStart w:name="z510" w:id="501"/>
    <w:p>
      <w:pPr>
        <w:spacing w:after="0"/>
        <w:ind w:left="0"/>
        <w:jc w:val="both"/>
      </w:pPr>
      <w:r>
        <w:rPr>
          <w:rFonts w:ascii="Times New Roman"/>
          <w:b w:val="false"/>
          <w:i w:val="false"/>
          <w:color w:val="000000"/>
          <w:sz w:val="28"/>
        </w:rPr>
        <w:t>
      футболка белого цвета;</w:t>
      </w:r>
    </w:p>
    <w:bookmarkEnd w:id="501"/>
    <w:bookmarkStart w:name="z511" w:id="502"/>
    <w:p>
      <w:pPr>
        <w:spacing w:after="0"/>
        <w:ind w:left="0"/>
        <w:jc w:val="both"/>
      </w:pPr>
      <w:r>
        <w:rPr>
          <w:rFonts w:ascii="Times New Roman"/>
          <w:b w:val="false"/>
          <w:i w:val="false"/>
          <w:color w:val="000000"/>
          <w:sz w:val="28"/>
        </w:rPr>
        <w:t>
      галстук темно-синего цвета;</w:t>
      </w:r>
    </w:p>
    <w:bookmarkEnd w:id="502"/>
    <w:bookmarkStart w:name="z512" w:id="503"/>
    <w:p>
      <w:pPr>
        <w:spacing w:after="0"/>
        <w:ind w:left="0"/>
        <w:jc w:val="both"/>
      </w:pPr>
      <w:r>
        <w:rPr>
          <w:rFonts w:ascii="Times New Roman"/>
          <w:b w:val="false"/>
          <w:i w:val="false"/>
          <w:color w:val="000000"/>
          <w:sz w:val="28"/>
        </w:rPr>
        <w:t>
      полуботинки хромовые черного цвета.</w:t>
      </w:r>
    </w:p>
    <w:bookmarkEnd w:id="503"/>
    <w:bookmarkStart w:name="z513" w:id="504"/>
    <w:p>
      <w:pPr>
        <w:spacing w:after="0"/>
        <w:ind w:left="0"/>
        <w:jc w:val="both"/>
      </w:pPr>
      <w:r>
        <w:rPr>
          <w:rFonts w:ascii="Times New Roman"/>
          <w:b w:val="false"/>
          <w:i w:val="false"/>
          <w:color w:val="000000"/>
          <w:sz w:val="28"/>
        </w:rPr>
        <w:t>
      2) зимняя:</w:t>
      </w:r>
    </w:p>
    <w:bookmarkEnd w:id="504"/>
    <w:bookmarkStart w:name="z514" w:id="505"/>
    <w:p>
      <w:pPr>
        <w:spacing w:after="0"/>
        <w:ind w:left="0"/>
        <w:jc w:val="both"/>
      </w:pPr>
      <w:r>
        <w:rPr>
          <w:rFonts w:ascii="Times New Roman"/>
          <w:b w:val="false"/>
          <w:i w:val="false"/>
          <w:color w:val="000000"/>
          <w:sz w:val="28"/>
        </w:rPr>
        <w:t>
      шапка ушанка цигейковая темно-синего цвета;</w:t>
      </w:r>
    </w:p>
    <w:bookmarkEnd w:id="505"/>
    <w:bookmarkStart w:name="z515" w:id="506"/>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506"/>
    <w:bookmarkStart w:name="z516" w:id="507"/>
    <w:p>
      <w:pPr>
        <w:spacing w:after="0"/>
        <w:ind w:left="0"/>
        <w:jc w:val="both"/>
      </w:pPr>
      <w:r>
        <w:rPr>
          <w:rFonts w:ascii="Times New Roman"/>
          <w:b w:val="false"/>
          <w:i w:val="false"/>
          <w:color w:val="000000"/>
          <w:sz w:val="28"/>
        </w:rPr>
        <w:t>
      сапоги хромовые утепленные черного цвета;</w:t>
      </w:r>
    </w:p>
    <w:bookmarkEnd w:id="507"/>
    <w:bookmarkStart w:name="z517" w:id="508"/>
    <w:p>
      <w:pPr>
        <w:spacing w:after="0"/>
        <w:ind w:left="0"/>
        <w:jc w:val="both"/>
      </w:pPr>
      <w:r>
        <w:rPr>
          <w:rFonts w:ascii="Times New Roman"/>
          <w:b w:val="false"/>
          <w:i w:val="false"/>
          <w:color w:val="000000"/>
          <w:sz w:val="28"/>
        </w:rPr>
        <w:t>
      перчатки, утепленные черного цвета;</w:t>
      </w:r>
    </w:p>
    <w:bookmarkEnd w:id="508"/>
    <w:bookmarkStart w:name="z518" w:id="509"/>
    <w:p>
      <w:pPr>
        <w:spacing w:after="0"/>
        <w:ind w:left="0"/>
        <w:jc w:val="both"/>
      </w:pPr>
      <w:r>
        <w:rPr>
          <w:rFonts w:ascii="Times New Roman"/>
          <w:b w:val="false"/>
          <w:i w:val="false"/>
          <w:color w:val="000000"/>
          <w:sz w:val="28"/>
        </w:rPr>
        <w:t>
      кашне темно-синего цвета.</w:t>
      </w:r>
    </w:p>
    <w:bookmarkEnd w:id="509"/>
    <w:bookmarkStart w:name="z519" w:id="510"/>
    <w:p>
      <w:pPr>
        <w:spacing w:after="0"/>
        <w:ind w:left="0"/>
        <w:jc w:val="both"/>
      </w:pPr>
      <w:r>
        <w:rPr>
          <w:rFonts w:ascii="Times New Roman"/>
          <w:b w:val="false"/>
          <w:i w:val="false"/>
          <w:color w:val="000000"/>
          <w:sz w:val="28"/>
        </w:rPr>
        <w:t>
      Примечание:</w:t>
      </w:r>
    </w:p>
    <w:bookmarkEnd w:id="510"/>
    <w:bookmarkStart w:name="z520" w:id="511"/>
    <w:p>
      <w:pPr>
        <w:spacing w:after="0"/>
        <w:ind w:left="0"/>
        <w:jc w:val="both"/>
      </w:pPr>
      <w:r>
        <w:rPr>
          <w:rFonts w:ascii="Times New Roman"/>
          <w:b w:val="false"/>
          <w:i w:val="false"/>
          <w:color w:val="000000"/>
          <w:sz w:val="28"/>
        </w:rPr>
        <w:t>
      рубашка голубого цвета с коротким рукавом без галстука поверх белой футболки с бейсболкой носится при температуре воздуха выше +20 оС.</w:t>
      </w:r>
    </w:p>
    <w:bookmarkEnd w:id="511"/>
    <w:bookmarkStart w:name="z521" w:id="512"/>
    <w:p>
      <w:pPr>
        <w:spacing w:after="0"/>
        <w:ind w:left="0"/>
        <w:jc w:val="left"/>
      </w:pPr>
      <w:r>
        <w:rPr>
          <w:rFonts w:ascii="Times New Roman"/>
          <w:b/>
          <w:i w:val="false"/>
          <w:color w:val="000000"/>
        </w:rPr>
        <w:t xml:space="preserve"> Параграф 3. Специальная форменная одежда курсантов</w:t>
      </w:r>
    </w:p>
    <w:bookmarkEnd w:id="512"/>
    <w:bookmarkStart w:name="z522"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254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514"/>
    <w:p>
      <w:pPr>
        <w:spacing w:after="0"/>
        <w:ind w:left="0"/>
        <w:jc w:val="both"/>
      </w:pPr>
      <w:r>
        <w:rPr>
          <w:rFonts w:ascii="Times New Roman"/>
          <w:b w:val="false"/>
          <w:i w:val="false"/>
          <w:color w:val="000000"/>
          <w:sz w:val="28"/>
        </w:rPr>
        <w:t>
      Рисунок 21</w:t>
      </w:r>
    </w:p>
    <w:bookmarkEnd w:id="514"/>
    <w:bookmarkStart w:name="z524" w:id="515"/>
    <w:p>
      <w:pPr>
        <w:spacing w:after="0"/>
        <w:ind w:left="0"/>
        <w:jc w:val="both"/>
      </w:pPr>
      <w:r>
        <w:rPr>
          <w:rFonts w:ascii="Times New Roman"/>
          <w:b w:val="false"/>
          <w:i w:val="false"/>
          <w:color w:val="000000"/>
          <w:sz w:val="28"/>
        </w:rPr>
        <w:t>
      21. Перечень специальной форменной одежды курсантов (рис. 21):</w:t>
      </w:r>
    </w:p>
    <w:bookmarkEnd w:id="515"/>
    <w:bookmarkStart w:name="z525" w:id="516"/>
    <w:p>
      <w:pPr>
        <w:spacing w:after="0"/>
        <w:ind w:left="0"/>
        <w:jc w:val="both"/>
      </w:pPr>
      <w:r>
        <w:rPr>
          <w:rFonts w:ascii="Times New Roman"/>
          <w:b w:val="false"/>
          <w:i w:val="false"/>
          <w:color w:val="000000"/>
          <w:sz w:val="28"/>
        </w:rPr>
        <w:t>
      1) летняя:</w:t>
      </w:r>
    </w:p>
    <w:bookmarkEnd w:id="516"/>
    <w:bookmarkStart w:name="z526" w:id="517"/>
    <w:p>
      <w:pPr>
        <w:spacing w:after="0"/>
        <w:ind w:left="0"/>
        <w:jc w:val="both"/>
      </w:pPr>
      <w:r>
        <w:rPr>
          <w:rFonts w:ascii="Times New Roman"/>
          <w:b w:val="false"/>
          <w:i w:val="false"/>
          <w:color w:val="000000"/>
          <w:sz w:val="28"/>
        </w:rPr>
        <w:t>
      бейсболка или берет темно-оранжевый;</w:t>
      </w:r>
    </w:p>
    <w:bookmarkEnd w:id="517"/>
    <w:bookmarkStart w:name="z527" w:id="518"/>
    <w:p>
      <w:pPr>
        <w:spacing w:after="0"/>
        <w:ind w:left="0"/>
        <w:jc w:val="both"/>
      </w:pPr>
      <w:r>
        <w:rPr>
          <w:rFonts w:ascii="Times New Roman"/>
          <w:b w:val="false"/>
          <w:i w:val="false"/>
          <w:color w:val="000000"/>
          <w:sz w:val="28"/>
        </w:rPr>
        <w:t>
      куртка с накладными карманами и брюки темно-синего цвета;</w:t>
      </w:r>
    </w:p>
    <w:bookmarkEnd w:id="518"/>
    <w:bookmarkStart w:name="z528" w:id="519"/>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519"/>
    <w:bookmarkStart w:name="z529" w:id="520"/>
    <w:p>
      <w:pPr>
        <w:spacing w:after="0"/>
        <w:ind w:left="0"/>
        <w:jc w:val="both"/>
      </w:pPr>
      <w:r>
        <w:rPr>
          <w:rFonts w:ascii="Times New Roman"/>
          <w:b w:val="false"/>
          <w:i w:val="false"/>
          <w:color w:val="000000"/>
          <w:sz w:val="28"/>
        </w:rPr>
        <w:t>
      ботинки юфтевые с высокими берцами черного цвета;</w:t>
      </w:r>
    </w:p>
    <w:bookmarkEnd w:id="520"/>
    <w:bookmarkStart w:name="z530" w:id="521"/>
    <w:p>
      <w:pPr>
        <w:spacing w:after="0"/>
        <w:ind w:left="0"/>
        <w:jc w:val="both"/>
      </w:pPr>
      <w:r>
        <w:rPr>
          <w:rFonts w:ascii="Times New Roman"/>
          <w:b w:val="false"/>
          <w:i w:val="false"/>
          <w:color w:val="000000"/>
          <w:sz w:val="28"/>
        </w:rPr>
        <w:t>
      2) зимняя:</w:t>
      </w:r>
    </w:p>
    <w:bookmarkEnd w:id="521"/>
    <w:bookmarkStart w:name="z531" w:id="522"/>
    <w:p>
      <w:pPr>
        <w:spacing w:after="0"/>
        <w:ind w:left="0"/>
        <w:jc w:val="both"/>
      </w:pPr>
      <w:r>
        <w:rPr>
          <w:rFonts w:ascii="Times New Roman"/>
          <w:b w:val="false"/>
          <w:i w:val="false"/>
          <w:color w:val="000000"/>
          <w:sz w:val="28"/>
        </w:rPr>
        <w:t>
      шапка-ушанка, утепленная из ткани темно-синего цвета;</w:t>
      </w:r>
    </w:p>
    <w:bookmarkEnd w:id="522"/>
    <w:bookmarkStart w:name="z532" w:id="523"/>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523"/>
    <w:bookmarkStart w:name="z533" w:id="524"/>
    <w:p>
      <w:pPr>
        <w:spacing w:after="0"/>
        <w:ind w:left="0"/>
        <w:jc w:val="both"/>
      </w:pPr>
      <w:r>
        <w:rPr>
          <w:rFonts w:ascii="Times New Roman"/>
          <w:b w:val="false"/>
          <w:i w:val="false"/>
          <w:color w:val="000000"/>
          <w:sz w:val="28"/>
        </w:rPr>
        <w:t>
      свитер без выреза темно-синего цвета;</w:t>
      </w:r>
    </w:p>
    <w:bookmarkEnd w:id="524"/>
    <w:bookmarkStart w:name="z534" w:id="525"/>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525"/>
    <w:bookmarkStart w:name="z535" w:id="526"/>
    <w:p>
      <w:pPr>
        <w:spacing w:after="0"/>
        <w:ind w:left="0"/>
        <w:jc w:val="both"/>
      </w:pPr>
      <w:r>
        <w:rPr>
          <w:rFonts w:ascii="Times New Roman"/>
          <w:b w:val="false"/>
          <w:i w:val="false"/>
          <w:color w:val="000000"/>
          <w:sz w:val="28"/>
        </w:rPr>
        <w:t>
      перчатки, утепленные черного цвета;</w:t>
      </w:r>
    </w:p>
    <w:bookmarkEnd w:id="526"/>
    <w:bookmarkStart w:name="z536" w:id="527"/>
    <w:p>
      <w:pPr>
        <w:spacing w:after="0"/>
        <w:ind w:left="0"/>
        <w:jc w:val="both"/>
      </w:pPr>
      <w:r>
        <w:rPr>
          <w:rFonts w:ascii="Times New Roman"/>
          <w:b w:val="false"/>
          <w:i w:val="false"/>
          <w:color w:val="000000"/>
          <w:sz w:val="28"/>
        </w:rPr>
        <w:t>
      кашне темно-синего цвета.</w:t>
      </w:r>
    </w:p>
    <w:bookmarkEnd w:id="527"/>
    <w:bookmarkStart w:name="z537" w:id="528"/>
    <w:p>
      <w:pPr>
        <w:spacing w:after="0"/>
        <w:ind w:left="0"/>
        <w:jc w:val="both"/>
      </w:pPr>
      <w:r>
        <w:rPr>
          <w:rFonts w:ascii="Times New Roman"/>
          <w:b w:val="false"/>
          <w:i w:val="false"/>
          <w:color w:val="000000"/>
          <w:sz w:val="28"/>
        </w:rPr>
        <w:t>
      Примечание:</w:t>
      </w:r>
    </w:p>
    <w:bookmarkEnd w:id="528"/>
    <w:bookmarkStart w:name="z538" w:id="529"/>
    <w:p>
      <w:pPr>
        <w:spacing w:after="0"/>
        <w:ind w:left="0"/>
        <w:jc w:val="both"/>
      </w:pPr>
      <w:r>
        <w:rPr>
          <w:rFonts w:ascii="Times New Roman"/>
          <w:b w:val="false"/>
          <w:i w:val="false"/>
          <w:color w:val="000000"/>
          <w:sz w:val="28"/>
        </w:rPr>
        <w:t>
      1) при температуре воздуха выше +20 оС, допускается закатывать рукава выше локтей на куртке с накладными карманами;</w:t>
      </w:r>
    </w:p>
    <w:bookmarkEnd w:id="529"/>
    <w:bookmarkStart w:name="z539" w:id="530"/>
    <w:p>
      <w:pPr>
        <w:spacing w:after="0"/>
        <w:ind w:left="0"/>
        <w:jc w:val="both"/>
      </w:pPr>
      <w:r>
        <w:rPr>
          <w:rFonts w:ascii="Times New Roman"/>
          <w:b w:val="false"/>
          <w:i w:val="false"/>
          <w:color w:val="000000"/>
          <w:sz w:val="28"/>
        </w:rPr>
        <w:t>
      2) допускается носить куртки и свитер с брюками навыпуск в полуботинках или сапогах утепленных.</w:t>
      </w:r>
    </w:p>
    <w:bookmarkEnd w:id="530"/>
    <w:bookmarkStart w:name="z540" w:id="531"/>
    <w:p>
      <w:pPr>
        <w:spacing w:after="0"/>
        <w:ind w:left="0"/>
        <w:jc w:val="left"/>
      </w:pPr>
      <w:r>
        <w:rPr>
          <w:rFonts w:ascii="Times New Roman"/>
          <w:b/>
          <w:i w:val="false"/>
          <w:color w:val="000000"/>
        </w:rPr>
        <w:t xml:space="preserve"> Параграф 4. Полевая форменная одежда курсантов</w:t>
      </w:r>
    </w:p>
    <w:bookmarkEnd w:id="531"/>
    <w:bookmarkStart w:name="z541"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2463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63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33"/>
    <w:p>
      <w:pPr>
        <w:spacing w:after="0"/>
        <w:ind w:left="0"/>
        <w:jc w:val="both"/>
      </w:pPr>
      <w:r>
        <w:rPr>
          <w:rFonts w:ascii="Times New Roman"/>
          <w:b w:val="false"/>
          <w:i w:val="false"/>
          <w:color w:val="000000"/>
          <w:sz w:val="28"/>
        </w:rPr>
        <w:t>
      Рисунок 22</w:t>
      </w:r>
    </w:p>
    <w:bookmarkEnd w:id="533"/>
    <w:bookmarkStart w:name="z543" w:id="534"/>
    <w:p>
      <w:pPr>
        <w:spacing w:after="0"/>
        <w:ind w:left="0"/>
        <w:jc w:val="both"/>
      </w:pPr>
      <w:r>
        <w:rPr>
          <w:rFonts w:ascii="Times New Roman"/>
          <w:b w:val="false"/>
          <w:i w:val="false"/>
          <w:color w:val="000000"/>
          <w:sz w:val="28"/>
        </w:rPr>
        <w:t>
      22. Перечень полевой форменной одежды курсантов (рис. 22):</w:t>
      </w:r>
    </w:p>
    <w:bookmarkEnd w:id="534"/>
    <w:bookmarkStart w:name="z544" w:id="535"/>
    <w:p>
      <w:pPr>
        <w:spacing w:after="0"/>
        <w:ind w:left="0"/>
        <w:jc w:val="both"/>
      </w:pPr>
      <w:r>
        <w:rPr>
          <w:rFonts w:ascii="Times New Roman"/>
          <w:b w:val="false"/>
          <w:i w:val="false"/>
          <w:color w:val="000000"/>
          <w:sz w:val="28"/>
        </w:rPr>
        <w:t>
      1) летняя:</w:t>
      </w:r>
    </w:p>
    <w:bookmarkEnd w:id="535"/>
    <w:bookmarkStart w:name="z545" w:id="536"/>
    <w:p>
      <w:pPr>
        <w:spacing w:after="0"/>
        <w:ind w:left="0"/>
        <w:jc w:val="both"/>
      </w:pPr>
      <w:r>
        <w:rPr>
          <w:rFonts w:ascii="Times New Roman"/>
          <w:b w:val="false"/>
          <w:i w:val="false"/>
          <w:color w:val="000000"/>
          <w:sz w:val="28"/>
        </w:rPr>
        <w:t>
      бейсболка темно-синего цвета;</w:t>
      </w:r>
    </w:p>
    <w:bookmarkEnd w:id="536"/>
    <w:bookmarkStart w:name="z546" w:id="537"/>
    <w:p>
      <w:pPr>
        <w:spacing w:after="0"/>
        <w:ind w:left="0"/>
        <w:jc w:val="both"/>
      </w:pPr>
      <w:r>
        <w:rPr>
          <w:rFonts w:ascii="Times New Roman"/>
          <w:b w:val="false"/>
          <w:i w:val="false"/>
          <w:color w:val="000000"/>
          <w:sz w:val="28"/>
        </w:rPr>
        <w:t>
      куртка с накладными карманами и брюки темно-синего цвета;</w:t>
      </w:r>
    </w:p>
    <w:bookmarkEnd w:id="537"/>
    <w:bookmarkStart w:name="z547" w:id="538"/>
    <w:p>
      <w:pPr>
        <w:spacing w:after="0"/>
        <w:ind w:left="0"/>
        <w:jc w:val="both"/>
      </w:pPr>
      <w:r>
        <w:rPr>
          <w:rFonts w:ascii="Times New Roman"/>
          <w:b w:val="false"/>
          <w:i w:val="false"/>
          <w:color w:val="000000"/>
          <w:sz w:val="28"/>
        </w:rPr>
        <w:t>
      футболка темно-синего цвета;</w:t>
      </w:r>
    </w:p>
    <w:bookmarkEnd w:id="538"/>
    <w:bookmarkStart w:name="z548" w:id="539"/>
    <w:p>
      <w:pPr>
        <w:spacing w:after="0"/>
        <w:ind w:left="0"/>
        <w:jc w:val="both"/>
      </w:pPr>
      <w:r>
        <w:rPr>
          <w:rFonts w:ascii="Times New Roman"/>
          <w:b w:val="false"/>
          <w:i w:val="false"/>
          <w:color w:val="000000"/>
          <w:sz w:val="28"/>
        </w:rPr>
        <w:t>
      ботинки юфтевые с высокими берцами черного цвета;</w:t>
      </w:r>
    </w:p>
    <w:bookmarkEnd w:id="539"/>
    <w:bookmarkStart w:name="z549" w:id="540"/>
    <w:p>
      <w:pPr>
        <w:spacing w:after="0"/>
        <w:ind w:left="0"/>
        <w:jc w:val="both"/>
      </w:pPr>
      <w:r>
        <w:rPr>
          <w:rFonts w:ascii="Times New Roman"/>
          <w:b w:val="false"/>
          <w:i w:val="false"/>
          <w:color w:val="000000"/>
          <w:sz w:val="28"/>
        </w:rPr>
        <w:t>
      2) зимняя:</w:t>
      </w:r>
    </w:p>
    <w:bookmarkEnd w:id="540"/>
    <w:bookmarkStart w:name="z550" w:id="541"/>
    <w:p>
      <w:pPr>
        <w:spacing w:after="0"/>
        <w:ind w:left="0"/>
        <w:jc w:val="both"/>
      </w:pPr>
      <w:r>
        <w:rPr>
          <w:rFonts w:ascii="Times New Roman"/>
          <w:b w:val="false"/>
          <w:i w:val="false"/>
          <w:color w:val="000000"/>
          <w:sz w:val="28"/>
        </w:rPr>
        <w:t>
      шапка, вязанная темно-синего цвета;</w:t>
      </w:r>
    </w:p>
    <w:bookmarkEnd w:id="541"/>
    <w:bookmarkStart w:name="z551" w:id="542"/>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542"/>
    <w:bookmarkStart w:name="z552" w:id="543"/>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543"/>
    <w:bookmarkStart w:name="z553" w:id="544"/>
    <w:p>
      <w:pPr>
        <w:spacing w:after="0"/>
        <w:ind w:left="0"/>
        <w:jc w:val="both"/>
      </w:pPr>
      <w:r>
        <w:rPr>
          <w:rFonts w:ascii="Times New Roman"/>
          <w:b w:val="false"/>
          <w:i w:val="false"/>
          <w:color w:val="000000"/>
          <w:sz w:val="28"/>
        </w:rPr>
        <w:t>
      перчатки, утепленные черного цвета.</w:t>
      </w:r>
    </w:p>
    <w:bookmarkEnd w:id="544"/>
    <w:bookmarkStart w:name="z554" w:id="545"/>
    <w:p>
      <w:pPr>
        <w:spacing w:after="0"/>
        <w:ind w:left="0"/>
        <w:jc w:val="both"/>
      </w:pPr>
      <w:r>
        <w:rPr>
          <w:rFonts w:ascii="Times New Roman"/>
          <w:b w:val="false"/>
          <w:i w:val="false"/>
          <w:color w:val="000000"/>
          <w:sz w:val="28"/>
        </w:rPr>
        <w:t>
      Примечание:</w:t>
      </w:r>
    </w:p>
    <w:bookmarkEnd w:id="545"/>
    <w:bookmarkStart w:name="z555" w:id="546"/>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546"/>
    <w:bookmarkStart w:name="z556" w:id="547"/>
    <w:p>
      <w:pPr>
        <w:spacing w:after="0"/>
        <w:ind w:left="0"/>
        <w:jc w:val="left"/>
      </w:pPr>
      <w:r>
        <w:rPr>
          <w:rFonts w:ascii="Times New Roman"/>
          <w:b/>
          <w:i w:val="false"/>
          <w:color w:val="000000"/>
        </w:rPr>
        <w:t xml:space="preserve"> Глава 7. Знаки различия</w:t>
      </w:r>
    </w:p>
    <w:bookmarkEnd w:id="547"/>
    <w:bookmarkStart w:name="z557" w:id="548"/>
    <w:p>
      <w:pPr>
        <w:spacing w:after="0"/>
        <w:ind w:left="0"/>
        <w:jc w:val="left"/>
      </w:pPr>
      <w:r>
        <w:rPr>
          <w:rFonts w:ascii="Times New Roman"/>
          <w:b/>
          <w:i w:val="false"/>
          <w:color w:val="000000"/>
        </w:rPr>
        <w:t xml:space="preserve"> Параграф 1. Погоны</w:t>
      </w:r>
    </w:p>
    <w:bookmarkEnd w:id="548"/>
    <w:bookmarkStart w:name="z55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213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13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4168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168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552"/>
    <w:p>
      <w:pPr>
        <w:spacing w:after="0"/>
        <w:ind w:left="0"/>
        <w:jc w:val="left"/>
      </w:pPr>
      <w:r>
        <w:rPr>
          <w:rFonts w:ascii="Times New Roman"/>
          <w:b/>
          <w:i w:val="false"/>
          <w:color w:val="000000"/>
        </w:rPr>
        <w:t xml:space="preserve"> Параграф 2. Нарукавные и нагрудные знаки</w:t>
      </w:r>
    </w:p>
    <w:bookmarkEnd w:id="552"/>
    <w:bookmarkStart w:name="z562"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734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34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54"/>
    <w:p>
      <w:pPr>
        <w:spacing w:after="0"/>
        <w:ind w:left="0"/>
        <w:jc w:val="left"/>
      </w:pPr>
      <w:r>
        <w:rPr>
          <w:rFonts w:ascii="Times New Roman"/>
          <w:b/>
          <w:i w:val="false"/>
          <w:color w:val="000000"/>
        </w:rPr>
        <w:t xml:space="preserve"> Параграф 3. Кокарды, ремни и пуговицы</w:t>
      </w:r>
    </w:p>
    <w:bookmarkEnd w:id="554"/>
    <w:bookmarkStart w:name="z564"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556"/>
    <w:p>
      <w:pPr>
        <w:spacing w:after="0"/>
        <w:ind w:left="0"/>
        <w:jc w:val="left"/>
      </w:pPr>
      <w:r>
        <w:rPr>
          <w:rFonts w:ascii="Times New Roman"/>
          <w:b/>
          <w:i w:val="false"/>
          <w:color w:val="000000"/>
        </w:rPr>
        <w:t xml:space="preserve"> Глава 8. Описание форменной одежды и знаков различия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556"/>
    <w:bookmarkStart w:name="z566" w:id="557"/>
    <w:p>
      <w:pPr>
        <w:spacing w:after="0"/>
        <w:ind w:left="0"/>
        <w:jc w:val="left"/>
      </w:pPr>
      <w:r>
        <w:rPr>
          <w:rFonts w:ascii="Times New Roman"/>
          <w:b/>
          <w:i w:val="false"/>
          <w:color w:val="000000"/>
        </w:rPr>
        <w:t xml:space="preserve"> Параграф 1. Описание мужской форменной и специальной одежды</w:t>
      </w:r>
    </w:p>
    <w:bookmarkEnd w:id="557"/>
    <w:bookmarkStart w:name="z567" w:id="558"/>
    <w:p>
      <w:pPr>
        <w:spacing w:after="0"/>
        <w:ind w:left="0"/>
        <w:jc w:val="both"/>
      </w:pPr>
      <w:r>
        <w:rPr>
          <w:rFonts w:ascii="Times New Roman"/>
          <w:b w:val="false"/>
          <w:i w:val="false"/>
          <w:color w:val="000000"/>
          <w:sz w:val="28"/>
        </w:rPr>
        <w:t>
      23. Описание мундира, открытого двубортного и брюк навыпуск темно-синего цвета с лампасами темно-оранжевого цвета:</w:t>
      </w:r>
    </w:p>
    <w:bookmarkEnd w:id="558"/>
    <w:bookmarkStart w:name="z568" w:id="559"/>
    <w:p>
      <w:pPr>
        <w:spacing w:after="0"/>
        <w:ind w:left="0"/>
        <w:jc w:val="both"/>
      </w:pPr>
      <w:r>
        <w:rPr>
          <w:rFonts w:ascii="Times New Roman"/>
          <w:b w:val="false"/>
          <w:i w:val="false"/>
          <w:color w:val="000000"/>
          <w:sz w:val="28"/>
        </w:rPr>
        <w:t>
      1) мундир мужской двубортный, темно-синего цвета, полуприлегающего силуэта с центральной бортовой застежкой на три форменные пуговицы, второй ряд пуговиц - отделочные.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 На воротнике и рукавах мундира – шитье золотистого цвета;</w:t>
      </w:r>
    </w:p>
    <w:bookmarkEnd w:id="559"/>
    <w:bookmarkStart w:name="z569" w:id="560"/>
    <w:p>
      <w:pPr>
        <w:spacing w:after="0"/>
        <w:ind w:left="0"/>
        <w:jc w:val="both"/>
      </w:pPr>
      <w:r>
        <w:rPr>
          <w:rFonts w:ascii="Times New Roman"/>
          <w:b w:val="false"/>
          <w:i w:val="false"/>
          <w:color w:val="000000"/>
          <w:sz w:val="28"/>
        </w:rPr>
        <w:t>
      2) брюки темно-синего цвета с лампасами темно-оранжевого цвета.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0"/>
    <w:bookmarkStart w:name="z570" w:id="561"/>
    <w:p>
      <w:pPr>
        <w:spacing w:after="0"/>
        <w:ind w:left="0"/>
        <w:jc w:val="both"/>
      </w:pPr>
      <w:r>
        <w:rPr>
          <w:rFonts w:ascii="Times New Roman"/>
          <w:b w:val="false"/>
          <w:i w:val="false"/>
          <w:color w:val="000000"/>
          <w:sz w:val="28"/>
        </w:rPr>
        <w:t>
      24. Описание мундира, открытого двубортного и брюк навыпуск темно- синего цвета с кантом темно-оранжевого цвета (для полковников):</w:t>
      </w:r>
    </w:p>
    <w:bookmarkEnd w:id="561"/>
    <w:bookmarkStart w:name="z571" w:id="562"/>
    <w:p>
      <w:pPr>
        <w:spacing w:after="0"/>
        <w:ind w:left="0"/>
        <w:jc w:val="both"/>
      </w:pPr>
      <w:r>
        <w:rPr>
          <w:rFonts w:ascii="Times New Roman"/>
          <w:b w:val="false"/>
          <w:i w:val="false"/>
          <w:color w:val="000000"/>
          <w:sz w:val="28"/>
        </w:rPr>
        <w:t>
      1) мундир мужской двубортный, темно-синего цвета, полуприлегающего силуэта с центральной бортовой застежкой на три форменные пуговицы, второй ряд пуговиц - отделочные.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562"/>
    <w:bookmarkStart w:name="z572" w:id="563"/>
    <w:p>
      <w:pPr>
        <w:spacing w:after="0"/>
        <w:ind w:left="0"/>
        <w:jc w:val="both"/>
      </w:pPr>
      <w:r>
        <w:rPr>
          <w:rFonts w:ascii="Times New Roman"/>
          <w:b w:val="false"/>
          <w:i w:val="false"/>
          <w:color w:val="000000"/>
          <w:sz w:val="28"/>
        </w:rPr>
        <w:t>
      2) брюки темно-синего цвета с кантами темно-оранжевого в боковых швах.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3"/>
    <w:bookmarkStart w:name="z573" w:id="564"/>
    <w:p>
      <w:pPr>
        <w:spacing w:after="0"/>
        <w:ind w:left="0"/>
        <w:jc w:val="both"/>
      </w:pPr>
      <w:r>
        <w:rPr>
          <w:rFonts w:ascii="Times New Roman"/>
          <w:b w:val="false"/>
          <w:i w:val="false"/>
          <w:color w:val="000000"/>
          <w:sz w:val="28"/>
        </w:rPr>
        <w:t>
      25. Описание кителя, открытого однобортного и брюк навыпуск темно-синего цвета с кантом темно-оранжевого цвета:</w:t>
      </w:r>
    </w:p>
    <w:bookmarkEnd w:id="564"/>
    <w:bookmarkStart w:name="z574" w:id="565"/>
    <w:p>
      <w:pPr>
        <w:spacing w:after="0"/>
        <w:ind w:left="0"/>
        <w:jc w:val="both"/>
      </w:pPr>
      <w:r>
        <w:rPr>
          <w:rFonts w:ascii="Times New Roman"/>
          <w:b w:val="false"/>
          <w:i w:val="false"/>
          <w:color w:val="000000"/>
          <w:sz w:val="28"/>
        </w:rPr>
        <w:t>
      1) китель мужской темно-синего цвета, однобортный, полуприлегающего силуэта с центральной застежкой по борту на четыре форменные пуговицы.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565"/>
    <w:bookmarkStart w:name="z575" w:id="566"/>
    <w:p>
      <w:pPr>
        <w:spacing w:after="0"/>
        <w:ind w:left="0"/>
        <w:jc w:val="both"/>
      </w:pPr>
      <w:r>
        <w:rPr>
          <w:rFonts w:ascii="Times New Roman"/>
          <w:b w:val="false"/>
          <w:i w:val="false"/>
          <w:color w:val="000000"/>
          <w:sz w:val="28"/>
        </w:rPr>
        <w:t>
      2) брюки темно-синего цвета с кантами темно-оранжевого цвета в боковых швах.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6"/>
    <w:bookmarkStart w:name="z576" w:id="567"/>
    <w:p>
      <w:pPr>
        <w:spacing w:after="0"/>
        <w:ind w:left="0"/>
        <w:jc w:val="both"/>
      </w:pPr>
      <w:r>
        <w:rPr>
          <w:rFonts w:ascii="Times New Roman"/>
          <w:b w:val="false"/>
          <w:i w:val="false"/>
          <w:color w:val="000000"/>
          <w:sz w:val="28"/>
        </w:rPr>
        <w:t>
      26. Описание куртки с длинным рукавом на молнии и брюк темно-синего цвета:</w:t>
      </w:r>
    </w:p>
    <w:bookmarkEnd w:id="567"/>
    <w:bookmarkStart w:name="z577" w:id="568"/>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568"/>
    <w:bookmarkStart w:name="z578" w:id="569"/>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9"/>
    <w:bookmarkStart w:name="z579" w:id="570"/>
    <w:p>
      <w:pPr>
        <w:spacing w:after="0"/>
        <w:ind w:left="0"/>
        <w:jc w:val="both"/>
      </w:pPr>
      <w:r>
        <w:rPr>
          <w:rFonts w:ascii="Times New Roman"/>
          <w:b w:val="false"/>
          <w:i w:val="false"/>
          <w:color w:val="000000"/>
          <w:sz w:val="28"/>
        </w:rPr>
        <w:t>
      27. Описание куртки с коротким рукавом на молнии и брюк темно-синего цвета:</w:t>
      </w:r>
    </w:p>
    <w:bookmarkEnd w:id="570"/>
    <w:bookmarkStart w:name="z580" w:id="571"/>
    <w:p>
      <w:pPr>
        <w:spacing w:after="0"/>
        <w:ind w:left="0"/>
        <w:jc w:val="both"/>
      </w:pPr>
      <w:r>
        <w:rPr>
          <w:rFonts w:ascii="Times New Roman"/>
          <w:b w:val="false"/>
          <w:i w:val="false"/>
          <w:color w:val="000000"/>
          <w:sz w:val="28"/>
        </w:rPr>
        <w:t>
      1) куртка темно-синего цвета с короткими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с вшивными погонами,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ленты эластичной;</w:t>
      </w:r>
    </w:p>
    <w:bookmarkEnd w:id="571"/>
    <w:bookmarkStart w:name="z581" w:id="572"/>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72"/>
    <w:bookmarkStart w:name="z582" w:id="573"/>
    <w:p>
      <w:pPr>
        <w:spacing w:after="0"/>
        <w:ind w:left="0"/>
        <w:jc w:val="both"/>
      </w:pPr>
      <w:r>
        <w:rPr>
          <w:rFonts w:ascii="Times New Roman"/>
          <w:b w:val="false"/>
          <w:i w:val="false"/>
          <w:color w:val="000000"/>
          <w:sz w:val="28"/>
        </w:rPr>
        <w:t>
      28. Описание куртки с накладными карманами и брюки темно-синего цвета:</w:t>
      </w:r>
    </w:p>
    <w:bookmarkEnd w:id="573"/>
    <w:bookmarkStart w:name="z583" w:id="574"/>
    <w:p>
      <w:pPr>
        <w:spacing w:after="0"/>
        <w:ind w:left="0"/>
        <w:jc w:val="both"/>
      </w:pPr>
      <w:r>
        <w:rPr>
          <w:rFonts w:ascii="Times New Roman"/>
          <w:b w:val="false"/>
          <w:i w:val="false"/>
          <w:color w:val="000000"/>
          <w:sz w:val="28"/>
        </w:rPr>
        <w:t>
      1) куртка с центральной внутренней бортовой застежкой на шесть пуговиц, верхняя петля сквозная. Полочки с внешними нагрудными и боковыми накладными объемными карманами с клапанами, застегивающимися потайной застежкой на две пуговицы. На клапанах нагрудных карманов съемные нашивки. Полочки с подкладом до талии. На подкладе полочек два накладных кармана, застегивающихся на пуговицы. Спинка цельнокроеная. Рукава втачные, двухшовные, с вшивными погонами, усилительными накладками в области локтя. По низу рукава с патами, застегивающимися петлей на пуговицу. Пата регулирует объем рукава внизу тремя пуговицами, расположенными на нижней части. На левом и правом рукавах съемные нарукавные знаки. На полочках и спинке ниже уровня проймы по обе стороны от бокового шва по два вентиляционных отверстия. Воротник отложной с отрезной стойкой. По линии талии и низу куртка стягивается шнуром;</w:t>
      </w:r>
    </w:p>
    <w:bookmarkEnd w:id="574"/>
    <w:bookmarkStart w:name="z584" w:id="575"/>
    <w:p>
      <w:pPr>
        <w:spacing w:after="0"/>
        <w:ind w:left="0"/>
        <w:jc w:val="both"/>
      </w:pPr>
      <w:r>
        <w:rPr>
          <w:rFonts w:ascii="Times New Roman"/>
          <w:b w:val="false"/>
          <w:i w:val="false"/>
          <w:color w:val="000000"/>
          <w:sz w:val="28"/>
        </w:rPr>
        <w:t>
      2) брюки с притачным поясом, боковыми карманами на передних половинках, внешними накладными объемными карманами с клапанами в области боковых швов. На поясе над боковыми швами два хлястика прямоугольной формы и семь двойных шлевок. Хлястик регулирует объем пояса двумя пуговицами. Передние половинки с усилительными накладками в области колена. Задние половинки с вытачками, с усилительными накладками в области среднего шва. Брюки застегиваются в среднем шве на четыре пуговицы, одна из которых на поясе. По низу брюк по боковым сторонам притачаны штрипки.</w:t>
      </w:r>
    </w:p>
    <w:bookmarkEnd w:id="575"/>
    <w:bookmarkStart w:name="z585" w:id="576"/>
    <w:p>
      <w:pPr>
        <w:spacing w:after="0"/>
        <w:ind w:left="0"/>
        <w:jc w:val="both"/>
      </w:pPr>
      <w:r>
        <w:rPr>
          <w:rFonts w:ascii="Times New Roman"/>
          <w:b w:val="false"/>
          <w:i w:val="false"/>
          <w:color w:val="000000"/>
          <w:sz w:val="28"/>
        </w:rPr>
        <w:t>
      29. Описание куртки, утепленной со съемной меховой опушкой на капюшоне и внутренней курткой темно-синего цвета для высшего начальствующего состава и полковников:</w:t>
      </w:r>
    </w:p>
    <w:bookmarkEnd w:id="576"/>
    <w:bookmarkStart w:name="z586" w:id="577"/>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Министерства по чрезвычайным ситуациям Республики Казахстан (далее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 Капюшон со съемной меховой опушкой;</w:t>
      </w:r>
    </w:p>
    <w:bookmarkEnd w:id="577"/>
    <w:bookmarkStart w:name="z587" w:id="578"/>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578"/>
    <w:bookmarkStart w:name="z588" w:id="579"/>
    <w:p>
      <w:pPr>
        <w:spacing w:after="0"/>
        <w:ind w:left="0"/>
        <w:jc w:val="both"/>
      </w:pPr>
      <w:r>
        <w:rPr>
          <w:rFonts w:ascii="Times New Roman"/>
          <w:b w:val="false"/>
          <w:i w:val="false"/>
          <w:color w:val="000000"/>
          <w:sz w:val="28"/>
        </w:rPr>
        <w:t>
      30. Описание куртки, утепленной со съемным капюшоном и внутренней курткой темно-синего цвета:</w:t>
      </w:r>
    </w:p>
    <w:bookmarkEnd w:id="579"/>
    <w:bookmarkStart w:name="z589" w:id="580"/>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w:t>
      </w:r>
    </w:p>
    <w:bookmarkEnd w:id="580"/>
    <w:bookmarkStart w:name="z590" w:id="581"/>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581"/>
    <w:bookmarkStart w:name="z591" w:id="582"/>
    <w:p>
      <w:pPr>
        <w:spacing w:after="0"/>
        <w:ind w:left="0"/>
        <w:jc w:val="both"/>
      </w:pPr>
      <w:r>
        <w:rPr>
          <w:rFonts w:ascii="Times New Roman"/>
          <w:b w:val="false"/>
          <w:i w:val="false"/>
          <w:color w:val="000000"/>
          <w:sz w:val="28"/>
        </w:rPr>
        <w:t>
      31. Описание куртки, утепленной темно-синего цвета с накладными карманами со съемным капюшоном и утепленные брюки темно-синего цвета:</w:t>
      </w:r>
    </w:p>
    <w:bookmarkEnd w:id="582"/>
    <w:bookmarkStart w:name="z592" w:id="583"/>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583"/>
    <w:bookmarkStart w:name="z593" w:id="584"/>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584"/>
    <w:bookmarkStart w:name="z594" w:id="585"/>
    <w:p>
      <w:pPr>
        <w:spacing w:after="0"/>
        <w:ind w:left="0"/>
        <w:jc w:val="both"/>
      </w:pPr>
      <w:r>
        <w:rPr>
          <w:rFonts w:ascii="Times New Roman"/>
          <w:b w:val="false"/>
          <w:i w:val="false"/>
          <w:color w:val="000000"/>
          <w:sz w:val="28"/>
        </w:rPr>
        <w:t>
      32.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585"/>
    <w:bookmarkStart w:name="z595" w:id="586"/>
    <w:p>
      <w:pPr>
        <w:spacing w:after="0"/>
        <w:ind w:left="0"/>
        <w:jc w:val="both"/>
      </w:pPr>
      <w:r>
        <w:rPr>
          <w:rFonts w:ascii="Times New Roman"/>
          <w:b w:val="false"/>
          <w:i w:val="false"/>
          <w:color w:val="000000"/>
          <w:sz w:val="28"/>
        </w:rPr>
        <w:t>
      33. Описание рубашки:</w:t>
      </w:r>
    </w:p>
    <w:bookmarkEnd w:id="586"/>
    <w:bookmarkStart w:name="z596" w:id="587"/>
    <w:p>
      <w:pPr>
        <w:spacing w:after="0"/>
        <w:ind w:left="0"/>
        <w:jc w:val="both"/>
      </w:pPr>
      <w:r>
        <w:rPr>
          <w:rFonts w:ascii="Times New Roman"/>
          <w:b w:val="false"/>
          <w:i w:val="false"/>
          <w:color w:val="000000"/>
          <w:sz w:val="28"/>
        </w:rPr>
        <w:t>
      1) рубашка с длинным рукавом белого и голубого цвета форменная мужская с центральной бортовой застежкой на пуговицы. Полочки с нагрудными накладными карманами с фигурными клапанами, застегивающимися на пуговицы. Спинка с двойной кокеткой. Рукава длинные, втачные, двухшовные, с вшивными погонами. Низ рукавов с притачными манжетами, застегивающимися на петлю и пуговицу. По швам притачивания манжет закладываются по две складки. В нижней части локтевых швов шлицы, застегивающиеся на петлю и пуговицу. Воротник втачной отложной с отрезной стойкой. Низ рубашки с цельнокроеным поясом, стянутым в области боковых швов эластичными лентами по три ряда с каждой стороны;</w:t>
      </w:r>
    </w:p>
    <w:bookmarkEnd w:id="587"/>
    <w:bookmarkStart w:name="z597" w:id="588"/>
    <w:p>
      <w:pPr>
        <w:spacing w:after="0"/>
        <w:ind w:left="0"/>
        <w:jc w:val="both"/>
      </w:pPr>
      <w:r>
        <w:rPr>
          <w:rFonts w:ascii="Times New Roman"/>
          <w:b w:val="false"/>
          <w:i w:val="false"/>
          <w:color w:val="000000"/>
          <w:sz w:val="28"/>
        </w:rPr>
        <w:t>
      2) рубашка с коротким рукавом голубого цвета форменная мужская с центральной бортовой застежкой на пуговицы. Полочки с нагрудными накладными карманами с фигурными клапанами, застегивающимися на пуговицы.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Воротник втачной отложной с лацканами. Низ рубашки с цельнокроеным поясом, стянутым в области боковых швов эластичными лентами по три ряда с каждой стороны.</w:t>
      </w:r>
    </w:p>
    <w:bookmarkEnd w:id="588"/>
    <w:bookmarkStart w:name="z598" w:id="589"/>
    <w:p>
      <w:pPr>
        <w:spacing w:after="0"/>
        <w:ind w:left="0"/>
        <w:jc w:val="both"/>
      </w:pPr>
      <w:r>
        <w:rPr>
          <w:rFonts w:ascii="Times New Roman"/>
          <w:b w:val="false"/>
          <w:i w:val="false"/>
          <w:color w:val="000000"/>
          <w:sz w:val="28"/>
        </w:rPr>
        <w:t>
      34. Описание футболки:</w:t>
      </w:r>
    </w:p>
    <w:bookmarkEnd w:id="589"/>
    <w:bookmarkStart w:name="z599" w:id="590"/>
    <w:p>
      <w:pPr>
        <w:spacing w:after="0"/>
        <w:ind w:left="0"/>
        <w:jc w:val="both"/>
      </w:pPr>
      <w:r>
        <w:rPr>
          <w:rFonts w:ascii="Times New Roman"/>
          <w:b w:val="false"/>
          <w:i w:val="false"/>
          <w:color w:val="000000"/>
          <w:sz w:val="28"/>
        </w:rPr>
        <w:t>
      1) футболка белого и темно-синего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90"/>
    <w:bookmarkStart w:name="z600" w:id="591"/>
    <w:p>
      <w:pPr>
        <w:spacing w:after="0"/>
        <w:ind w:left="0"/>
        <w:jc w:val="both"/>
      </w:pPr>
      <w:r>
        <w:rPr>
          <w:rFonts w:ascii="Times New Roman"/>
          <w:b w:val="false"/>
          <w:i w:val="false"/>
          <w:color w:val="000000"/>
          <w:sz w:val="28"/>
        </w:rPr>
        <w:t>
      2) футболка-поло мужская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591"/>
    <w:bookmarkStart w:name="z601" w:id="592"/>
    <w:p>
      <w:pPr>
        <w:spacing w:after="0"/>
        <w:ind w:left="0"/>
        <w:jc w:val="both"/>
      </w:pPr>
      <w:r>
        <w:rPr>
          <w:rFonts w:ascii="Times New Roman"/>
          <w:b w:val="false"/>
          <w:i w:val="false"/>
          <w:color w:val="000000"/>
          <w:sz w:val="28"/>
        </w:rPr>
        <w:t>
      3) футболка-поло мужская с коротким рукавом темно-синего цвета. Футболка-поло из трикотажного полотна "пике". Полочка с застежкой-планкой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592"/>
    <w:bookmarkStart w:name="z602" w:id="593"/>
    <w:p>
      <w:pPr>
        <w:spacing w:after="0"/>
        <w:ind w:left="0"/>
        <w:jc w:val="both"/>
      </w:pPr>
      <w:r>
        <w:rPr>
          <w:rFonts w:ascii="Times New Roman"/>
          <w:b w:val="false"/>
          <w:i w:val="false"/>
          <w:color w:val="000000"/>
          <w:sz w:val="28"/>
        </w:rPr>
        <w:t>
      35. Описание тельняшки:</w:t>
      </w:r>
    </w:p>
    <w:bookmarkEnd w:id="593"/>
    <w:bookmarkStart w:name="z603" w:id="594"/>
    <w:p>
      <w:pPr>
        <w:spacing w:after="0"/>
        <w:ind w:left="0"/>
        <w:jc w:val="both"/>
      </w:pPr>
      <w:r>
        <w:rPr>
          <w:rFonts w:ascii="Times New Roman"/>
          <w:b w:val="false"/>
          <w:i w:val="false"/>
          <w:color w:val="000000"/>
          <w:sz w:val="28"/>
        </w:rPr>
        <w:t>
      1) тельняшка с чередующимися бело-оранжевыми полосами без рукавов, с высоким вырезом под горловину из хлопчатобумажного трикотажного полотна с чередующимися поперечными полосами темно-оранжевого и белого цветов шириной 10 мм каждая;</w:t>
      </w:r>
    </w:p>
    <w:bookmarkEnd w:id="594"/>
    <w:bookmarkStart w:name="z604" w:id="595"/>
    <w:p>
      <w:pPr>
        <w:spacing w:after="0"/>
        <w:ind w:left="0"/>
        <w:jc w:val="both"/>
      </w:pPr>
      <w:r>
        <w:rPr>
          <w:rFonts w:ascii="Times New Roman"/>
          <w:b w:val="false"/>
          <w:i w:val="false"/>
          <w:color w:val="000000"/>
          <w:sz w:val="28"/>
        </w:rPr>
        <w:t>
      2) тельняшка с чередующимися бело-оранжевыми полосами с длинными рукавами, с высоким вырезом под горловину из хлопчатобумажного трикотажного полотна с чередующимися поперечными полосами темно-оранжевого и белого цветов шириной 10 мм каждая;</w:t>
      </w:r>
    </w:p>
    <w:bookmarkEnd w:id="595"/>
    <w:bookmarkStart w:name="z605" w:id="596"/>
    <w:p>
      <w:pPr>
        <w:spacing w:after="0"/>
        <w:ind w:left="0"/>
        <w:jc w:val="both"/>
      </w:pPr>
      <w:r>
        <w:rPr>
          <w:rFonts w:ascii="Times New Roman"/>
          <w:b w:val="false"/>
          <w:i w:val="false"/>
          <w:color w:val="000000"/>
          <w:sz w:val="28"/>
        </w:rPr>
        <w:t>
      3) тельняшка с чередующимися бело-оранжевыми полосами утепленная с длинными рукавами, с высоким вырезом под горловину из хлопчатобумажного футерованного трикотажного полотна с чередующимися поперечными полосами темно-оранжевого и белого цветов шириной 10 мм каждая.</w:t>
      </w:r>
    </w:p>
    <w:bookmarkEnd w:id="596"/>
    <w:bookmarkStart w:name="z606" w:id="597"/>
    <w:p>
      <w:pPr>
        <w:spacing w:after="0"/>
        <w:ind w:left="0"/>
        <w:jc w:val="both"/>
      </w:pPr>
      <w:r>
        <w:rPr>
          <w:rFonts w:ascii="Times New Roman"/>
          <w:b w:val="false"/>
          <w:i w:val="false"/>
          <w:color w:val="000000"/>
          <w:sz w:val="28"/>
        </w:rPr>
        <w:t>
      36. Описание нательного теплого белья: белье нательное теплое из хлопчатобумажного трикотажного футерованного полотна темно-синего цвета, состоит из фуфайки и кальсон. Фуфайка с круглым вырезом горловины, длинными рукавами притачными манжетами. Вырез горловины обрабатывается трикотажным полотном ластичного переплетения в два сложения. Кальсоны с передним разрезом, ластовицей, притачными напульсниками по низу. Манжеты рукавов, напульсники по низу кальсон из трикотажного полотна ластичного переплетения в два сложения шириной 5 см.</w:t>
      </w:r>
    </w:p>
    <w:bookmarkEnd w:id="597"/>
    <w:bookmarkStart w:name="z607" w:id="598"/>
    <w:p>
      <w:pPr>
        <w:spacing w:after="0"/>
        <w:ind w:left="0"/>
        <w:jc w:val="both"/>
      </w:pPr>
      <w:r>
        <w:rPr>
          <w:rFonts w:ascii="Times New Roman"/>
          <w:b w:val="false"/>
          <w:i w:val="false"/>
          <w:color w:val="000000"/>
          <w:sz w:val="28"/>
        </w:rPr>
        <w:t>
      37. Описание боевой одежды пожарного:</w:t>
      </w:r>
    </w:p>
    <w:bookmarkEnd w:id="598"/>
    <w:bookmarkStart w:name="z608" w:id="599"/>
    <w:p>
      <w:pPr>
        <w:spacing w:after="0"/>
        <w:ind w:left="0"/>
        <w:jc w:val="both"/>
      </w:pPr>
      <w:r>
        <w:rPr>
          <w:rFonts w:ascii="Times New Roman"/>
          <w:b w:val="false"/>
          <w:i w:val="false"/>
          <w:color w:val="000000"/>
          <w:sz w:val="28"/>
        </w:rPr>
        <w:t>
      1) куртка из термостойкого материала, с центральной застежкой на металлические карабины, с ветрозащитным клапаном, застегивающимся на текстильные застежки. Полочки с боковыми карманами с клапанами, застегивающимися на текстильные застежки. На левой полочке нагрудной карман для рации. Спинка цельнокроеная. По центру спинки надпись 1 строка – "ҚР ТЖМ", 2 строка - "ӨРТКЕ ҚАРСЫ КЫЗМЕТІ". Куртка оснащена флуоресцентными и люминесцентными лентами на полочках, спинке по линии груди с низу, вкруговую. Рукава втачные, с внутренними притачными манжетами, усилительными накладками в локтевых частях. На рукавах светоотражающие полосы ниже уровня локтя вкруговую. Воротник-стойка втачной, с текстильной застежкой (лента-контакт) на хлястике. В боковых швах шлевки шириной 6 см для съемного спасательного пояса. Накладные карманы имеют застегивающиеся клапаны и отверстия для стока воды;</w:t>
      </w:r>
    </w:p>
    <w:bookmarkEnd w:id="599"/>
    <w:bookmarkStart w:name="z609" w:id="600"/>
    <w:p>
      <w:pPr>
        <w:spacing w:after="0"/>
        <w:ind w:left="0"/>
        <w:jc w:val="both"/>
      </w:pPr>
      <w:r>
        <w:rPr>
          <w:rFonts w:ascii="Times New Roman"/>
          <w:b w:val="false"/>
          <w:i w:val="false"/>
          <w:color w:val="000000"/>
          <w:sz w:val="28"/>
        </w:rPr>
        <w:t>
      2) брюки из термостойкого материала, с притачным поясом. Пояс со вставками из эластичной ленты, бретелями. Бретели из широкой эластичной ленты, застегиваются на фастексы. Брюки с застежкой текстильной (лента-контакт) на гульфике и пуговицей на поясе. Флуоресцентные и люминесцентные ленты располагаются ниже линии колен по низу вкруговую. В области колен усилительные накладки.</w:t>
      </w:r>
    </w:p>
    <w:bookmarkEnd w:id="600"/>
    <w:bookmarkStart w:name="z610" w:id="601"/>
    <w:p>
      <w:pPr>
        <w:spacing w:after="0"/>
        <w:ind w:left="0"/>
        <w:jc w:val="left"/>
      </w:pPr>
      <w:r>
        <w:rPr>
          <w:rFonts w:ascii="Times New Roman"/>
          <w:b/>
          <w:i w:val="false"/>
          <w:color w:val="000000"/>
        </w:rPr>
        <w:t xml:space="preserve"> Параграф 2. Описание женской форменной и специальной одежды</w:t>
      </w:r>
    </w:p>
    <w:bookmarkEnd w:id="601"/>
    <w:bookmarkStart w:name="z611" w:id="602"/>
    <w:p>
      <w:pPr>
        <w:spacing w:after="0"/>
        <w:ind w:left="0"/>
        <w:jc w:val="both"/>
      </w:pPr>
      <w:r>
        <w:rPr>
          <w:rFonts w:ascii="Times New Roman"/>
          <w:b w:val="false"/>
          <w:i w:val="false"/>
          <w:color w:val="000000"/>
          <w:sz w:val="28"/>
        </w:rPr>
        <w:t>
      38. Описание мундира, открытого двубортного и юбки (брюки) темно-синего цвета с кантом темно-оранжевого цвета (для полковников):</w:t>
      </w:r>
    </w:p>
    <w:bookmarkEnd w:id="602"/>
    <w:bookmarkStart w:name="z612" w:id="603"/>
    <w:p>
      <w:pPr>
        <w:spacing w:after="0"/>
        <w:ind w:left="0"/>
        <w:jc w:val="both"/>
      </w:pPr>
      <w:r>
        <w:rPr>
          <w:rFonts w:ascii="Times New Roman"/>
          <w:b w:val="false"/>
          <w:i w:val="false"/>
          <w:color w:val="000000"/>
          <w:sz w:val="28"/>
        </w:rPr>
        <w:t>
      1) мундир женский двубортный, темно-синего цвета, полуприлегающего силуэта с центральной бортовой застежкой на три форменные пуговицы, второй ряд пуговиц - отделочные.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603"/>
    <w:bookmarkStart w:name="z613" w:id="604"/>
    <w:p>
      <w:pPr>
        <w:spacing w:after="0"/>
        <w:ind w:left="0"/>
        <w:jc w:val="both"/>
      </w:pPr>
      <w:r>
        <w:rPr>
          <w:rFonts w:ascii="Times New Roman"/>
          <w:b w:val="false"/>
          <w:i w:val="false"/>
          <w:color w:val="000000"/>
          <w:sz w:val="28"/>
        </w:rPr>
        <w:t>
      2) брюки темно-синего цвета с кантами темно-оранжевого в боковых швах. Передние половинки с боковыми карманами. Задние половинки с вытачками. Гульфик застегивается на застежку- молнию. Пояс притачной, застегивается на петлю с пуговицей и металлический крючок;</w:t>
      </w:r>
    </w:p>
    <w:bookmarkEnd w:id="604"/>
    <w:bookmarkStart w:name="z614" w:id="605"/>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В рельефный шов втачивается кант темно-оранжевого цвета.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05"/>
    <w:bookmarkStart w:name="z615" w:id="606"/>
    <w:p>
      <w:pPr>
        <w:spacing w:after="0"/>
        <w:ind w:left="0"/>
        <w:jc w:val="both"/>
      </w:pPr>
      <w:r>
        <w:rPr>
          <w:rFonts w:ascii="Times New Roman"/>
          <w:b w:val="false"/>
          <w:i w:val="false"/>
          <w:color w:val="000000"/>
          <w:sz w:val="28"/>
        </w:rPr>
        <w:t>
      39. Описание кителя, открытого однобортного, застегивается на четыре пуговицы и юбка (брюки) темно-синего цвета с кантом темно-оранжевого цвета:</w:t>
      </w:r>
    </w:p>
    <w:bookmarkEnd w:id="606"/>
    <w:bookmarkStart w:name="z616" w:id="607"/>
    <w:p>
      <w:pPr>
        <w:spacing w:after="0"/>
        <w:ind w:left="0"/>
        <w:jc w:val="both"/>
      </w:pPr>
      <w:r>
        <w:rPr>
          <w:rFonts w:ascii="Times New Roman"/>
          <w:b w:val="false"/>
          <w:i w:val="false"/>
          <w:color w:val="000000"/>
          <w:sz w:val="28"/>
        </w:rPr>
        <w:t>
      1) китель женский темно-синего цвета, однобортный, полуприлегающего силуэта с центральной застежкой по борту на четыре форменные пуговицы.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607"/>
    <w:bookmarkStart w:name="z617" w:id="608"/>
    <w:p>
      <w:pPr>
        <w:spacing w:after="0"/>
        <w:ind w:left="0"/>
        <w:jc w:val="both"/>
      </w:pPr>
      <w:r>
        <w:rPr>
          <w:rFonts w:ascii="Times New Roman"/>
          <w:b w:val="false"/>
          <w:i w:val="false"/>
          <w:color w:val="000000"/>
          <w:sz w:val="28"/>
        </w:rPr>
        <w:t>
      2) брюки темно-синего цвета с кантами темно-оранжевого цвета в боковых швах.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608"/>
    <w:bookmarkStart w:name="z618" w:id="609"/>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В рельефный шов втачивается кант темно-оранжевого цвета.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09"/>
    <w:bookmarkStart w:name="z619" w:id="610"/>
    <w:p>
      <w:pPr>
        <w:spacing w:after="0"/>
        <w:ind w:left="0"/>
        <w:jc w:val="both"/>
      </w:pPr>
      <w:r>
        <w:rPr>
          <w:rFonts w:ascii="Times New Roman"/>
          <w:b w:val="false"/>
          <w:i w:val="false"/>
          <w:color w:val="000000"/>
          <w:sz w:val="28"/>
        </w:rPr>
        <w:t>
      40. Описание куртки женской с длинным рукавом на молнии и юбка (брюки), темно-синего цвета:</w:t>
      </w:r>
    </w:p>
    <w:bookmarkEnd w:id="610"/>
    <w:bookmarkStart w:name="z620" w:id="611"/>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разъемную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листочками.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611"/>
    <w:bookmarkStart w:name="z621" w:id="612"/>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молнию. Пояс притачной, застегивается на петлю с пуговицей и металлический крючок;</w:t>
      </w:r>
    </w:p>
    <w:bookmarkEnd w:id="612"/>
    <w:bookmarkStart w:name="z622" w:id="613"/>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13"/>
    <w:bookmarkStart w:name="z623" w:id="614"/>
    <w:p>
      <w:pPr>
        <w:spacing w:after="0"/>
        <w:ind w:left="0"/>
        <w:jc w:val="both"/>
      </w:pPr>
      <w:r>
        <w:rPr>
          <w:rFonts w:ascii="Times New Roman"/>
          <w:b w:val="false"/>
          <w:i w:val="false"/>
          <w:color w:val="000000"/>
          <w:sz w:val="28"/>
        </w:rPr>
        <w:t>
      41. Описание куртки женской с коротким рукавом на молнии и юбка (брюки) темно-синего цвета:</w:t>
      </w:r>
    </w:p>
    <w:bookmarkEnd w:id="614"/>
    <w:bookmarkStart w:name="z624" w:id="615"/>
    <w:p>
      <w:pPr>
        <w:spacing w:after="0"/>
        <w:ind w:left="0"/>
        <w:jc w:val="both"/>
      </w:pPr>
      <w:r>
        <w:rPr>
          <w:rFonts w:ascii="Times New Roman"/>
          <w:b w:val="false"/>
          <w:i w:val="false"/>
          <w:color w:val="000000"/>
          <w:sz w:val="28"/>
        </w:rPr>
        <w:t>
      1) куртка темно-синего цвета с короткими рукавами, центральной бортовой застежкой на разъемную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с вшивными погонами,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615"/>
    <w:bookmarkStart w:name="z625" w:id="616"/>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616"/>
    <w:bookmarkStart w:name="z626" w:id="617"/>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17"/>
    <w:bookmarkStart w:name="z627" w:id="618"/>
    <w:p>
      <w:pPr>
        <w:spacing w:after="0"/>
        <w:ind w:left="0"/>
        <w:jc w:val="both"/>
      </w:pPr>
      <w:r>
        <w:rPr>
          <w:rFonts w:ascii="Times New Roman"/>
          <w:b w:val="false"/>
          <w:i w:val="false"/>
          <w:color w:val="000000"/>
          <w:sz w:val="28"/>
        </w:rPr>
        <w:t>
      42. Описание платья женского темно-синего цвета: платье с длинными рукавами, трансформирующимися в короткие, центральной бортовой застежкой на пуговицы, со съемным поясом. Полочки с центральной бортовой застежкой до линии талии на пуговицы, рельефными швами от плечевых швов до низа. Спинка с рельефными швами от плечевых швов до низа, средним швом, заканчивающимся отлетной шлицей. Рукава двухшовные втачные длинные, с притачными манжетами, застегивающимися на обметные петли и пуговицы, вшивными погонами. Длинные рукава трансформируются в короткие с помощью разъемных застежек-молний. На левом и правом рукавах съемные нарукавные знаки. Воротник втачной английского типа с лацканами. Пояс съемный с пряжкой и отверстиями в виде металлических блочек.</w:t>
      </w:r>
    </w:p>
    <w:bookmarkEnd w:id="618"/>
    <w:bookmarkStart w:name="z628" w:id="619"/>
    <w:p>
      <w:pPr>
        <w:spacing w:after="0"/>
        <w:ind w:left="0"/>
        <w:jc w:val="both"/>
      </w:pPr>
      <w:r>
        <w:rPr>
          <w:rFonts w:ascii="Times New Roman"/>
          <w:b w:val="false"/>
          <w:i w:val="false"/>
          <w:color w:val="000000"/>
          <w:sz w:val="28"/>
        </w:rPr>
        <w:t>
      43. Описание куртки, утепленной со съемным капюшоном и внутренней курткой темно-синего цвета (для полковников на капюшоне съемная меховая опушка):</w:t>
      </w:r>
    </w:p>
    <w:bookmarkEnd w:id="619"/>
    <w:bookmarkStart w:name="z629" w:id="620"/>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застежкой-молнией.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 Капюшон со съемной меховой опушкой;</w:t>
      </w:r>
    </w:p>
    <w:bookmarkEnd w:id="620"/>
    <w:bookmarkStart w:name="z630" w:id="621"/>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621"/>
    <w:bookmarkStart w:name="z631" w:id="622"/>
    <w:p>
      <w:pPr>
        <w:spacing w:after="0"/>
        <w:ind w:left="0"/>
        <w:jc w:val="both"/>
      </w:pPr>
      <w:r>
        <w:rPr>
          <w:rFonts w:ascii="Times New Roman"/>
          <w:b w:val="false"/>
          <w:i w:val="false"/>
          <w:color w:val="000000"/>
          <w:sz w:val="28"/>
        </w:rPr>
        <w:t>
      44. Описание куртки, утепленной со съемным капюшоном и внутренней курткой темно-синего цвета:</w:t>
      </w:r>
    </w:p>
    <w:bookmarkEnd w:id="622"/>
    <w:bookmarkStart w:name="z632" w:id="623"/>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застежкой-молнией.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w:t>
      </w:r>
    </w:p>
    <w:bookmarkEnd w:id="623"/>
    <w:bookmarkStart w:name="z633" w:id="624"/>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624"/>
    <w:bookmarkStart w:name="z634" w:id="625"/>
    <w:p>
      <w:pPr>
        <w:spacing w:after="0"/>
        <w:ind w:left="0"/>
        <w:jc w:val="both"/>
      </w:pPr>
      <w:r>
        <w:rPr>
          <w:rFonts w:ascii="Times New Roman"/>
          <w:b w:val="false"/>
          <w:i w:val="false"/>
          <w:color w:val="000000"/>
          <w:sz w:val="28"/>
        </w:rPr>
        <w:t>
      45. Описание куртки, утепленной с накладными карманами и съемным капюшоном темно-синего цвета: куртка женская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625"/>
    <w:bookmarkStart w:name="z635" w:id="626"/>
    <w:p>
      <w:pPr>
        <w:spacing w:after="0"/>
        <w:ind w:left="0"/>
        <w:jc w:val="both"/>
      </w:pPr>
      <w:r>
        <w:rPr>
          <w:rFonts w:ascii="Times New Roman"/>
          <w:b w:val="false"/>
          <w:i w:val="false"/>
          <w:color w:val="000000"/>
          <w:sz w:val="28"/>
        </w:rPr>
        <w:t>
      46. Описание куртки, утепленной с накладными карманами со съемным капюшоном и брюки, утепленные темно-синего цвета:</w:t>
      </w:r>
    </w:p>
    <w:bookmarkEnd w:id="626"/>
    <w:bookmarkStart w:name="z636" w:id="627"/>
    <w:p>
      <w:pPr>
        <w:spacing w:after="0"/>
        <w:ind w:left="0"/>
        <w:jc w:val="both"/>
      </w:pPr>
      <w:r>
        <w:rPr>
          <w:rFonts w:ascii="Times New Roman"/>
          <w:b w:val="false"/>
          <w:i w:val="false"/>
          <w:color w:val="000000"/>
          <w:sz w:val="28"/>
        </w:rPr>
        <w:t>
      1) куртка женская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627"/>
    <w:bookmarkStart w:name="z637" w:id="628"/>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628"/>
    <w:bookmarkStart w:name="z638" w:id="629"/>
    <w:p>
      <w:pPr>
        <w:spacing w:after="0"/>
        <w:ind w:left="0"/>
        <w:jc w:val="both"/>
      </w:pPr>
      <w:r>
        <w:rPr>
          <w:rFonts w:ascii="Times New Roman"/>
          <w:b w:val="false"/>
          <w:i w:val="false"/>
          <w:color w:val="000000"/>
          <w:sz w:val="28"/>
        </w:rPr>
        <w:t>
      47.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629"/>
    <w:bookmarkStart w:name="z639" w:id="630"/>
    <w:p>
      <w:pPr>
        <w:spacing w:after="0"/>
        <w:ind w:left="0"/>
        <w:jc w:val="both"/>
      </w:pPr>
      <w:r>
        <w:rPr>
          <w:rFonts w:ascii="Times New Roman"/>
          <w:b w:val="false"/>
          <w:i w:val="false"/>
          <w:color w:val="000000"/>
          <w:sz w:val="28"/>
        </w:rPr>
        <w:t>
      48. Описание рубашки женской:</w:t>
      </w:r>
    </w:p>
    <w:bookmarkEnd w:id="630"/>
    <w:bookmarkStart w:name="z640" w:id="631"/>
    <w:p>
      <w:pPr>
        <w:spacing w:after="0"/>
        <w:ind w:left="0"/>
        <w:jc w:val="both"/>
      </w:pPr>
      <w:r>
        <w:rPr>
          <w:rFonts w:ascii="Times New Roman"/>
          <w:b w:val="false"/>
          <w:i w:val="false"/>
          <w:color w:val="000000"/>
          <w:sz w:val="28"/>
        </w:rPr>
        <w:t>
      1) Рубашка форменная женская с длинным рукавом белого и голубого цвета с центральной бортовой застежкой на пуговицы. Полочки с нагрудными вытачками из боковых швов и накладными карманами с фигурными клапанами, застегивающимися на пуговицы. Спинка с двойной кокеткой. Рукава длинные, втачные, двухшовные, с вшивными погонами. Низ рукавов с притачными манжетами, застегивающимися на петлю и пуговицу. По швам притачивания манжет закладываются по две складки. В нижней части локтевых швов шлицы, застегивающиеся на петлю и пуговицу. Воротник втачной отложной с отрезной стойкой. Низ рубашки с цельнокроеным поясом, стянутым в области боковых швов эластичными лентами по три ряда с каждой стороны;</w:t>
      </w:r>
    </w:p>
    <w:bookmarkEnd w:id="631"/>
    <w:bookmarkStart w:name="z641" w:id="632"/>
    <w:p>
      <w:pPr>
        <w:spacing w:after="0"/>
        <w:ind w:left="0"/>
        <w:jc w:val="both"/>
      </w:pPr>
      <w:r>
        <w:rPr>
          <w:rFonts w:ascii="Times New Roman"/>
          <w:b w:val="false"/>
          <w:i w:val="false"/>
          <w:color w:val="000000"/>
          <w:sz w:val="28"/>
        </w:rPr>
        <w:t>
      2) Рубашка форменная женская с коротким рукавом голубого цвета с центральной бортовой застежкой на пуговицы. Полочки с нагрудными вытачками из боковых швов и накладными карманами с фигурными клапанами, застегивающимися на пуговицы.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Воротник втачной отложной с лацканами. Низ рубашки с цельнокроеным поясом, стянутым в области боковых швов эластичными лентами по три ряда с каждой стороны.</w:t>
      </w:r>
    </w:p>
    <w:bookmarkEnd w:id="632"/>
    <w:bookmarkStart w:name="z642" w:id="633"/>
    <w:p>
      <w:pPr>
        <w:spacing w:after="0"/>
        <w:ind w:left="0"/>
        <w:jc w:val="both"/>
      </w:pPr>
      <w:r>
        <w:rPr>
          <w:rFonts w:ascii="Times New Roman"/>
          <w:b w:val="false"/>
          <w:i w:val="false"/>
          <w:color w:val="000000"/>
          <w:sz w:val="28"/>
        </w:rPr>
        <w:t>
      49. Описание футболки:</w:t>
      </w:r>
    </w:p>
    <w:bookmarkEnd w:id="633"/>
    <w:bookmarkStart w:name="z643" w:id="634"/>
    <w:p>
      <w:pPr>
        <w:spacing w:after="0"/>
        <w:ind w:left="0"/>
        <w:jc w:val="both"/>
      </w:pPr>
      <w:r>
        <w:rPr>
          <w:rFonts w:ascii="Times New Roman"/>
          <w:b w:val="false"/>
          <w:i w:val="false"/>
          <w:color w:val="000000"/>
          <w:sz w:val="28"/>
        </w:rPr>
        <w:t>
      1) футболка белого и темно-синего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34"/>
    <w:bookmarkStart w:name="z644" w:id="635"/>
    <w:p>
      <w:pPr>
        <w:spacing w:after="0"/>
        <w:ind w:left="0"/>
        <w:jc w:val="both"/>
      </w:pPr>
      <w:r>
        <w:rPr>
          <w:rFonts w:ascii="Times New Roman"/>
          <w:b w:val="false"/>
          <w:i w:val="false"/>
          <w:color w:val="000000"/>
          <w:sz w:val="28"/>
        </w:rPr>
        <w:t>
      2) футболка-поло женская с длинным рукавом темно-синего цвета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втачные длинные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635"/>
    <w:bookmarkStart w:name="z645" w:id="636"/>
    <w:p>
      <w:pPr>
        <w:spacing w:after="0"/>
        <w:ind w:left="0"/>
        <w:jc w:val="both"/>
      </w:pPr>
      <w:r>
        <w:rPr>
          <w:rFonts w:ascii="Times New Roman"/>
          <w:b w:val="false"/>
          <w:i w:val="false"/>
          <w:color w:val="000000"/>
          <w:sz w:val="28"/>
        </w:rPr>
        <w:t>
      3) Футболка-поло женская с коротким рукавом темно-синего цвета из трикотажного полотна "пике". Полочка с застежкой-планкой на 3 пуговицы и 3 петли. На полочке съемные слева нагрудный знак МЧС РК, справа погон. Рукава втачные короткие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636"/>
    <w:bookmarkStart w:name="z646" w:id="637"/>
    <w:p>
      <w:pPr>
        <w:spacing w:after="0"/>
        <w:ind w:left="0"/>
        <w:jc w:val="both"/>
      </w:pPr>
      <w:r>
        <w:rPr>
          <w:rFonts w:ascii="Times New Roman"/>
          <w:b w:val="false"/>
          <w:i w:val="false"/>
          <w:color w:val="000000"/>
          <w:sz w:val="28"/>
        </w:rPr>
        <w:t>
      50. Описание нательного теплого белья: белье нательное теплое из хлопчатобумажного трикотажного футерованного полотна темно-синего цвета, состоит из фуфайки и кальсон. Фуфайка с круглым вырезом горловины, длинными рукавами с притачными манжетами. Вырез горловины обрабатывается трикотажным полотном ластичного переплетения в два сложения. Кальсоны с передним разрезом, ластовицей, притачными напульсниками по низу. Манжеты рукавов, напульсники по низу кальсон из трикотажного полотна ластичного переплетения в два сложения шириной 5 см.</w:t>
      </w:r>
    </w:p>
    <w:bookmarkEnd w:id="637"/>
    <w:bookmarkStart w:name="z647" w:id="638"/>
    <w:p>
      <w:pPr>
        <w:spacing w:after="0"/>
        <w:ind w:left="0"/>
        <w:jc w:val="left"/>
      </w:pPr>
      <w:r>
        <w:rPr>
          <w:rFonts w:ascii="Times New Roman"/>
          <w:b/>
          <w:i w:val="false"/>
          <w:color w:val="000000"/>
        </w:rPr>
        <w:t xml:space="preserve"> Параграф 3. Описание отдельных элементов форменной и специальной одежды</w:t>
      </w:r>
    </w:p>
    <w:bookmarkEnd w:id="638"/>
    <w:bookmarkStart w:name="z648" w:id="639"/>
    <w:p>
      <w:pPr>
        <w:spacing w:after="0"/>
        <w:ind w:left="0"/>
        <w:jc w:val="both"/>
      </w:pPr>
      <w:r>
        <w:rPr>
          <w:rFonts w:ascii="Times New Roman"/>
          <w:b w:val="false"/>
          <w:i w:val="false"/>
          <w:color w:val="000000"/>
          <w:sz w:val="28"/>
        </w:rPr>
        <w:t>
      51. Описание головных уборов:</w:t>
      </w:r>
    </w:p>
    <w:bookmarkEnd w:id="639"/>
    <w:bookmarkStart w:name="z649" w:id="640"/>
    <w:p>
      <w:pPr>
        <w:spacing w:after="0"/>
        <w:ind w:left="0"/>
        <w:jc w:val="both"/>
      </w:pPr>
      <w:r>
        <w:rPr>
          <w:rFonts w:ascii="Times New Roman"/>
          <w:b w:val="false"/>
          <w:i w:val="false"/>
          <w:color w:val="000000"/>
          <w:sz w:val="28"/>
        </w:rPr>
        <w:t>
      1) фуражка из полушерстяной ткани темно-синего цвета в цвет ткани мундира или кителя с околышем, тульей и лакированным черным козырьком. Тулья с окантовкой из ткани темно-синего цвета. Спереди, по центру околыша фуражки размещается кокарда установленного образца. Для высшего начальствующего состава на козырьке шитье золотистого цвета в виде лавровых веток, над кокардой размещается металлический Герб Республики Казахстан золотистого цвета;</w:t>
      </w:r>
    </w:p>
    <w:bookmarkEnd w:id="640"/>
    <w:bookmarkStart w:name="z650" w:id="641"/>
    <w:p>
      <w:pPr>
        <w:spacing w:after="0"/>
        <w:ind w:left="0"/>
        <w:jc w:val="both"/>
      </w:pPr>
      <w:r>
        <w:rPr>
          <w:rFonts w:ascii="Times New Roman"/>
          <w:b w:val="false"/>
          <w:i w:val="false"/>
          <w:color w:val="000000"/>
          <w:sz w:val="28"/>
        </w:rPr>
        <w:t>
      2) шляпа из полушерстяной ткани темно-синего цвета в цвет ткани мундира или кителя. Шляпа состоит из удлиненного донышка, стенок и поля. Донышко и стенки образуют головку. Поля стеганые, в затылочной части подняты вверх, к передней части поля опущены, образуя козырек. Спереди шляпы, по центру стенки размещается кокарда, выполненная вышивкой;</w:t>
      </w:r>
    </w:p>
    <w:bookmarkEnd w:id="641"/>
    <w:bookmarkStart w:name="z651" w:id="642"/>
    <w:p>
      <w:pPr>
        <w:spacing w:after="0"/>
        <w:ind w:left="0"/>
        <w:jc w:val="both"/>
      </w:pPr>
      <w:r>
        <w:rPr>
          <w:rFonts w:ascii="Times New Roman"/>
          <w:b w:val="false"/>
          <w:i w:val="false"/>
          <w:color w:val="000000"/>
          <w:sz w:val="28"/>
        </w:rPr>
        <w:t>
      3) шапка-ушанка из каракуля серого цвета состоит из четырехклинного колпака, лицевого козырька и назатыльника с наушниками. Лицевые детали козырька, наушников и назатыльника из натурального меха - каракуля серого цвета. Колпак и подлицевые детали - из сукна. Спереди, по центру размещается кокарда установленного образца;</w:t>
      </w:r>
    </w:p>
    <w:bookmarkEnd w:id="642"/>
    <w:bookmarkStart w:name="z652" w:id="643"/>
    <w:p>
      <w:pPr>
        <w:spacing w:after="0"/>
        <w:ind w:left="0"/>
        <w:jc w:val="both"/>
      </w:pPr>
      <w:r>
        <w:rPr>
          <w:rFonts w:ascii="Times New Roman"/>
          <w:b w:val="false"/>
          <w:i w:val="false"/>
          <w:color w:val="000000"/>
          <w:sz w:val="28"/>
        </w:rPr>
        <w:t>
      4) шапка-кубанка с околышем из каракуля серого цвета и плоским верхом из ткани. Спереди, по центру размещается кокарда установленного образца;</w:t>
      </w:r>
    </w:p>
    <w:bookmarkEnd w:id="643"/>
    <w:bookmarkStart w:name="z653" w:id="644"/>
    <w:p>
      <w:pPr>
        <w:spacing w:after="0"/>
        <w:ind w:left="0"/>
        <w:jc w:val="both"/>
      </w:pPr>
      <w:r>
        <w:rPr>
          <w:rFonts w:ascii="Times New Roman"/>
          <w:b w:val="false"/>
          <w:i w:val="false"/>
          <w:color w:val="000000"/>
          <w:sz w:val="28"/>
        </w:rPr>
        <w:t>
      5) шапка-ушанка цигейковая темно-синего цвета состоит из четырехклинного колпака, лицевого козырька и назатыльника с наушниками. Лицевые детали козырька, наушников и назатыльника из натурального меха - овчины меховой особой обработки темно-синего-цвета. Колпак и подлицевые детали - из сукна темно-синего цвета;</w:t>
      </w:r>
    </w:p>
    <w:bookmarkEnd w:id="644"/>
    <w:bookmarkStart w:name="z654" w:id="645"/>
    <w:p>
      <w:pPr>
        <w:spacing w:after="0"/>
        <w:ind w:left="0"/>
        <w:jc w:val="both"/>
      </w:pPr>
      <w:r>
        <w:rPr>
          <w:rFonts w:ascii="Times New Roman"/>
          <w:b w:val="false"/>
          <w:i w:val="false"/>
          <w:color w:val="000000"/>
          <w:sz w:val="28"/>
        </w:rPr>
        <w:t>
      6) шапка-ушанка из ткани темно-синего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темно-синего-цвета. Колпак и подлицевые детали из водоотталкивающей ткани темно-синего цвета с утепляющим прокладом;</w:t>
      </w:r>
    </w:p>
    <w:bookmarkEnd w:id="645"/>
    <w:bookmarkStart w:name="z655" w:id="646"/>
    <w:p>
      <w:pPr>
        <w:spacing w:after="0"/>
        <w:ind w:left="0"/>
        <w:jc w:val="both"/>
      </w:pPr>
      <w:r>
        <w:rPr>
          <w:rFonts w:ascii="Times New Roman"/>
          <w:b w:val="false"/>
          <w:i w:val="false"/>
          <w:color w:val="000000"/>
          <w:sz w:val="28"/>
        </w:rPr>
        <w:t>
      7)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646"/>
    <w:bookmarkStart w:name="z656" w:id="647"/>
    <w:p>
      <w:pPr>
        <w:spacing w:after="0"/>
        <w:ind w:left="0"/>
        <w:jc w:val="both"/>
      </w:pPr>
      <w:r>
        <w:rPr>
          <w:rFonts w:ascii="Times New Roman"/>
          <w:b w:val="false"/>
          <w:i w:val="false"/>
          <w:color w:val="000000"/>
          <w:sz w:val="28"/>
        </w:rPr>
        <w:t>
      8) каска пожарного состоит из корпуса, лицевого щитка, внутренней оснастки, подбородочного ремня, пелерины;</w:t>
      </w:r>
    </w:p>
    <w:bookmarkEnd w:id="647"/>
    <w:bookmarkStart w:name="z657" w:id="648"/>
    <w:p>
      <w:pPr>
        <w:spacing w:after="0"/>
        <w:ind w:left="0"/>
        <w:jc w:val="both"/>
      </w:pPr>
      <w:r>
        <w:rPr>
          <w:rFonts w:ascii="Times New Roman"/>
          <w:b w:val="false"/>
          <w:i w:val="false"/>
          <w:color w:val="000000"/>
          <w:sz w:val="28"/>
        </w:rPr>
        <w:t>
      9) бейсболка из хлопчатобумажной ткани темно-синего цвета, состоит из шести клиньев, козырька, застежки. Клинья в верхних частях с вентиляционными отверстиями. Козырек с кантом из ткани темно-оранжевого цвета.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648"/>
    <w:bookmarkStart w:name="z658" w:id="649"/>
    <w:p>
      <w:pPr>
        <w:spacing w:after="0"/>
        <w:ind w:left="0"/>
        <w:jc w:val="both"/>
      </w:pPr>
      <w:r>
        <w:rPr>
          <w:rFonts w:ascii="Times New Roman"/>
          <w:b w:val="false"/>
          <w:i w:val="false"/>
          <w:color w:val="000000"/>
          <w:sz w:val="28"/>
        </w:rPr>
        <w:t>
      10) бейсболка демисезонная из курточной ткани темно-синего цвета с наушниками, подкладом, состоит из шести клиньев, козырька, застежки. Козырек с кантом из ткани темно-оранжевого цвета. Подклад из флисового трикотажного полотна.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649"/>
    <w:bookmarkStart w:name="z659" w:id="650"/>
    <w:p>
      <w:pPr>
        <w:spacing w:after="0"/>
        <w:ind w:left="0"/>
        <w:jc w:val="both"/>
      </w:pPr>
      <w:r>
        <w:rPr>
          <w:rFonts w:ascii="Times New Roman"/>
          <w:b w:val="false"/>
          <w:i w:val="false"/>
          <w:color w:val="000000"/>
          <w:sz w:val="28"/>
        </w:rPr>
        <w:t>
      11) берет шерстяной состоит из цельного донышка и стенок с окантованным нижним краем. По центру передней стенки размещается кокарда с эмблемой.</w:t>
      </w:r>
    </w:p>
    <w:bookmarkEnd w:id="650"/>
    <w:bookmarkStart w:name="z660" w:id="651"/>
    <w:p>
      <w:pPr>
        <w:spacing w:after="0"/>
        <w:ind w:left="0"/>
        <w:jc w:val="both"/>
      </w:pPr>
      <w:r>
        <w:rPr>
          <w:rFonts w:ascii="Times New Roman"/>
          <w:b w:val="false"/>
          <w:i w:val="false"/>
          <w:color w:val="000000"/>
          <w:sz w:val="28"/>
        </w:rPr>
        <w:t>
      52. Описание обуви:</w:t>
      </w:r>
    </w:p>
    <w:bookmarkEnd w:id="651"/>
    <w:bookmarkStart w:name="z661" w:id="652"/>
    <w:p>
      <w:pPr>
        <w:spacing w:after="0"/>
        <w:ind w:left="0"/>
        <w:jc w:val="both"/>
      </w:pPr>
      <w:r>
        <w:rPr>
          <w:rFonts w:ascii="Times New Roman"/>
          <w:b w:val="false"/>
          <w:i w:val="false"/>
          <w:color w:val="000000"/>
          <w:sz w:val="28"/>
        </w:rPr>
        <w:t>
      1) сапоги мужские хромовые утепленные черного цвета. Сапоги состоят из союзок, голенищ, подкладочных и межподкладочных деталей, а также деталей низа – основной стельки, полустельки, подноска, задника, простилки, подошвы;</w:t>
      </w:r>
    </w:p>
    <w:bookmarkEnd w:id="652"/>
    <w:bookmarkStart w:name="z662" w:id="653"/>
    <w:p>
      <w:pPr>
        <w:spacing w:after="0"/>
        <w:ind w:left="0"/>
        <w:jc w:val="both"/>
      </w:pPr>
      <w:r>
        <w:rPr>
          <w:rFonts w:ascii="Times New Roman"/>
          <w:b w:val="false"/>
          <w:i w:val="false"/>
          <w:color w:val="000000"/>
          <w:sz w:val="28"/>
        </w:rPr>
        <w:t>
      2) сапоги женские кожаные утепленные черного цвета. Сапоги состоят из союзок, голенищ, подкладочных и межподкладочных деталей, а также деталей низа – основной стельки, полустельки, подноска, задника, простилки, подошвы;</w:t>
      </w:r>
    </w:p>
    <w:bookmarkEnd w:id="653"/>
    <w:bookmarkStart w:name="z663" w:id="654"/>
    <w:p>
      <w:pPr>
        <w:spacing w:after="0"/>
        <w:ind w:left="0"/>
        <w:jc w:val="both"/>
      </w:pPr>
      <w:r>
        <w:rPr>
          <w:rFonts w:ascii="Times New Roman"/>
          <w:b w:val="false"/>
          <w:i w:val="false"/>
          <w:color w:val="000000"/>
          <w:sz w:val="28"/>
        </w:rPr>
        <w:t>
      3) сапоги специальные защитные для пожарных предназначены для защиты ног от тепловых потоков, ушибов, проколов и прочих механических повреждений; воды, действия различных агрессивных сред;</w:t>
      </w:r>
    </w:p>
    <w:bookmarkEnd w:id="654"/>
    <w:bookmarkStart w:name="z664" w:id="655"/>
    <w:p>
      <w:pPr>
        <w:spacing w:after="0"/>
        <w:ind w:left="0"/>
        <w:jc w:val="both"/>
      </w:pPr>
      <w:r>
        <w:rPr>
          <w:rFonts w:ascii="Times New Roman"/>
          <w:b w:val="false"/>
          <w:i w:val="false"/>
          <w:color w:val="000000"/>
          <w:sz w:val="28"/>
        </w:rPr>
        <w:t>
      4) полуботинки мужские хромовые черного цвета. Полуботинки из натуральной лицевой гладкой хромовой кожи, с боковыми потайными резинками или на шнурках,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основной стельки, полустельки, подноска и задника, простилки, подошвы;</w:t>
      </w:r>
    </w:p>
    <w:bookmarkEnd w:id="655"/>
    <w:bookmarkStart w:name="z665" w:id="656"/>
    <w:p>
      <w:pPr>
        <w:spacing w:after="0"/>
        <w:ind w:left="0"/>
        <w:jc w:val="both"/>
      </w:pPr>
      <w:r>
        <w:rPr>
          <w:rFonts w:ascii="Times New Roman"/>
          <w:b w:val="false"/>
          <w:i w:val="false"/>
          <w:color w:val="000000"/>
          <w:sz w:val="28"/>
        </w:rPr>
        <w:t>
      5) туфли женские кожаные на средних каблуках, черного цвета. Туфли женские из гладкой лицевой хромовой кожи состоят из союзок, берец, подкладочных и межподкладочных деталей, а также деталей низа основной стельки, полустельки, подноска и задника, подошвы;</w:t>
      </w:r>
    </w:p>
    <w:bookmarkEnd w:id="656"/>
    <w:bookmarkStart w:name="z666" w:id="657"/>
    <w:p>
      <w:pPr>
        <w:spacing w:after="0"/>
        <w:ind w:left="0"/>
        <w:jc w:val="both"/>
      </w:pPr>
      <w:r>
        <w:rPr>
          <w:rFonts w:ascii="Times New Roman"/>
          <w:b w:val="false"/>
          <w:i w:val="false"/>
          <w:color w:val="000000"/>
          <w:sz w:val="28"/>
        </w:rPr>
        <w:t>
      6) туфли женские лакированные на средних каблуках, черного цвета. Туфли женские из гладкой лицевой лаковой кожи состоят из союзок, берец, подкладочных и межподкладочных деталей, а также деталей низа основной стельки, полустельки, подноска и задника, подошвы;</w:t>
      </w:r>
    </w:p>
    <w:bookmarkEnd w:id="657"/>
    <w:bookmarkStart w:name="z667" w:id="658"/>
    <w:p>
      <w:pPr>
        <w:spacing w:after="0"/>
        <w:ind w:left="0"/>
        <w:jc w:val="both"/>
      </w:pPr>
      <w:r>
        <w:rPr>
          <w:rFonts w:ascii="Times New Roman"/>
          <w:b w:val="false"/>
          <w:i w:val="false"/>
          <w:color w:val="000000"/>
          <w:sz w:val="28"/>
        </w:rPr>
        <w:t>
      7) ботинки юфтевые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658"/>
    <w:bookmarkStart w:name="z668" w:id="659"/>
    <w:p>
      <w:pPr>
        <w:spacing w:after="0"/>
        <w:ind w:left="0"/>
        <w:jc w:val="both"/>
      </w:pPr>
      <w:r>
        <w:rPr>
          <w:rFonts w:ascii="Times New Roman"/>
          <w:b w:val="false"/>
          <w:i w:val="false"/>
          <w:color w:val="000000"/>
          <w:sz w:val="28"/>
        </w:rPr>
        <w:t>
      8) ботинки юфтевые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59"/>
    <w:bookmarkStart w:name="z669" w:id="660"/>
    <w:p>
      <w:pPr>
        <w:spacing w:after="0"/>
        <w:ind w:left="0"/>
        <w:jc w:val="both"/>
      </w:pPr>
      <w:r>
        <w:rPr>
          <w:rFonts w:ascii="Times New Roman"/>
          <w:b w:val="false"/>
          <w:i w:val="false"/>
          <w:color w:val="000000"/>
          <w:sz w:val="28"/>
        </w:rPr>
        <w:t>
      53. Описание аксессуаров:</w:t>
      </w:r>
    </w:p>
    <w:bookmarkEnd w:id="660"/>
    <w:bookmarkStart w:name="z670" w:id="661"/>
    <w:p>
      <w:pPr>
        <w:spacing w:after="0"/>
        <w:ind w:left="0"/>
        <w:jc w:val="both"/>
      </w:pPr>
      <w:r>
        <w:rPr>
          <w:rFonts w:ascii="Times New Roman"/>
          <w:b w:val="false"/>
          <w:i w:val="false"/>
          <w:color w:val="000000"/>
          <w:sz w:val="28"/>
        </w:rPr>
        <w:t>
      1) кашне белого цвета полушерстяное вязаное в виде прямоугольника размером 120×30 см. Концы кашне обрабатываются крае обметочным швом;</w:t>
      </w:r>
    </w:p>
    <w:bookmarkEnd w:id="661"/>
    <w:bookmarkStart w:name="z671" w:id="662"/>
    <w:p>
      <w:pPr>
        <w:spacing w:after="0"/>
        <w:ind w:left="0"/>
        <w:jc w:val="both"/>
      </w:pPr>
      <w:r>
        <w:rPr>
          <w:rFonts w:ascii="Times New Roman"/>
          <w:b w:val="false"/>
          <w:i w:val="false"/>
          <w:color w:val="000000"/>
          <w:sz w:val="28"/>
        </w:rPr>
        <w:t>
      2) кашне темно-синего цвета полушерстяное вязаное в виде прямоугольника размером 120×30 см. Концы кашне обрабатываются крае обметочным швом;</w:t>
      </w:r>
    </w:p>
    <w:bookmarkEnd w:id="662"/>
    <w:bookmarkStart w:name="z672" w:id="663"/>
    <w:p>
      <w:pPr>
        <w:spacing w:after="0"/>
        <w:ind w:left="0"/>
        <w:jc w:val="both"/>
      </w:pPr>
      <w:r>
        <w:rPr>
          <w:rFonts w:ascii="Times New Roman"/>
          <w:b w:val="false"/>
          <w:i w:val="false"/>
          <w:color w:val="000000"/>
          <w:sz w:val="28"/>
        </w:rPr>
        <w:t>
      3) шарф шелковый оранжевого цвета специфической конструкции, шелковый двойной, оранжевого цвета с вышивкой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63"/>
    <w:bookmarkStart w:name="z673" w:id="664"/>
    <w:p>
      <w:pPr>
        <w:spacing w:after="0"/>
        <w:ind w:left="0"/>
        <w:jc w:val="both"/>
      </w:pPr>
      <w:r>
        <w:rPr>
          <w:rFonts w:ascii="Times New Roman"/>
          <w:b w:val="false"/>
          <w:i w:val="false"/>
          <w:color w:val="000000"/>
          <w:sz w:val="28"/>
        </w:rPr>
        <w:t>
      4) галстук мужской темно-синего цвета состоит из основной части в виде вытянутой трапеции, заканчивающийся прямым углом. По центру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64"/>
    <w:bookmarkStart w:name="z674" w:id="665"/>
    <w:p>
      <w:pPr>
        <w:spacing w:after="0"/>
        <w:ind w:left="0"/>
        <w:jc w:val="both"/>
      </w:pPr>
      <w:r>
        <w:rPr>
          <w:rFonts w:ascii="Times New Roman"/>
          <w:b w:val="false"/>
          <w:i w:val="false"/>
          <w:color w:val="000000"/>
          <w:sz w:val="28"/>
        </w:rPr>
        <w:t>
      5) галстук женский темно-синего цвета состоит из основной детали в виде двух вытянутых трапеций со скошенными в разные стороны углами, наложенных друг на друга, заканчивающихся острыми углами, постоянного узла и шейки. По центру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65"/>
    <w:bookmarkStart w:name="z675" w:id="666"/>
    <w:p>
      <w:pPr>
        <w:spacing w:after="0"/>
        <w:ind w:left="0"/>
        <w:jc w:val="both"/>
      </w:pPr>
      <w:r>
        <w:rPr>
          <w:rFonts w:ascii="Times New Roman"/>
          <w:b w:val="false"/>
          <w:i w:val="false"/>
          <w:color w:val="000000"/>
          <w:sz w:val="28"/>
        </w:rPr>
        <w:t>
      6) зажим для галстука из сплава цветных металлов. Размеры зажима: длина - 67 (±2) мм, ширина - 6(±0,5) мм.;</w:t>
      </w:r>
    </w:p>
    <w:bookmarkEnd w:id="666"/>
    <w:bookmarkStart w:name="z676" w:id="667"/>
    <w:p>
      <w:pPr>
        <w:spacing w:after="0"/>
        <w:ind w:left="0"/>
        <w:jc w:val="both"/>
      </w:pPr>
      <w:r>
        <w:rPr>
          <w:rFonts w:ascii="Times New Roman"/>
          <w:b w:val="false"/>
          <w:i w:val="false"/>
          <w:color w:val="000000"/>
          <w:sz w:val="28"/>
        </w:rPr>
        <w:t>
      7) перчатки кожаные пятипалые утепленные;</w:t>
      </w:r>
    </w:p>
    <w:bookmarkEnd w:id="667"/>
    <w:bookmarkStart w:name="z677" w:id="668"/>
    <w:p>
      <w:pPr>
        <w:spacing w:after="0"/>
        <w:ind w:left="0"/>
        <w:jc w:val="both"/>
      </w:pPr>
      <w:r>
        <w:rPr>
          <w:rFonts w:ascii="Times New Roman"/>
          <w:b w:val="false"/>
          <w:i w:val="false"/>
          <w:color w:val="000000"/>
          <w:sz w:val="28"/>
        </w:rPr>
        <w:t>
      8) перчатки из кожи хромового дубления с естественной лицевой поверхностью. Тыльная часть перчаток с тремя отделочными строчками. Ладонная часть с клином стянута в манжете эластичной тесьмой в один ряд. Напалки перчаток, кроме напалка большого пальца, со стрелками;</w:t>
      </w:r>
    </w:p>
    <w:bookmarkEnd w:id="668"/>
    <w:bookmarkStart w:name="z678" w:id="669"/>
    <w:p>
      <w:pPr>
        <w:spacing w:after="0"/>
        <w:ind w:left="0"/>
        <w:jc w:val="both"/>
      </w:pPr>
      <w:r>
        <w:rPr>
          <w:rFonts w:ascii="Times New Roman"/>
          <w:b w:val="false"/>
          <w:i w:val="false"/>
          <w:color w:val="000000"/>
          <w:sz w:val="28"/>
        </w:rPr>
        <w:t>
      9) перчатки защитные для пожарных. Перчатки пятипалые из обработанной кожи, устойчивые к огню и воде. Все швы в перчатках выполняются термостойкими швейными нитками из параарамидных волокон.</w:t>
      </w:r>
    </w:p>
    <w:bookmarkEnd w:id="669"/>
    <w:bookmarkStart w:name="z679" w:id="670"/>
    <w:p>
      <w:pPr>
        <w:spacing w:after="0"/>
        <w:ind w:left="0"/>
        <w:jc w:val="both"/>
      </w:pPr>
      <w:r>
        <w:rPr>
          <w:rFonts w:ascii="Times New Roman"/>
          <w:b w:val="false"/>
          <w:i w:val="false"/>
          <w:color w:val="000000"/>
          <w:sz w:val="28"/>
        </w:rPr>
        <w:t>
      54. Описание снаряжения:</w:t>
      </w:r>
    </w:p>
    <w:bookmarkEnd w:id="670"/>
    <w:bookmarkStart w:name="z680" w:id="671"/>
    <w:p>
      <w:pPr>
        <w:spacing w:after="0"/>
        <w:ind w:left="0"/>
        <w:jc w:val="both"/>
      </w:pPr>
      <w:r>
        <w:rPr>
          <w:rFonts w:ascii="Times New Roman"/>
          <w:b w:val="false"/>
          <w:i w:val="false"/>
          <w:color w:val="000000"/>
          <w:sz w:val="28"/>
        </w:rPr>
        <w:t>
      1) жилет сигнальный тип А комбинированный из двух цветов тканей: темно-синей и темно-оранжевой. С V-образным вырезом горловины, центральной бортовой застежкой-молнией. Полочки с нагрудными и боковыми полу объемными накладными карманами с клапанами. На левом кармане съемный знак МЧС РК. Спинка с внутренней кулисой по линии талии. Светоотражающие полосы по линии талии и низу вкруговую. По центру спинки надпись: "ҚР ТЖМ". Для сотрудников психологической службы снизу аббревиатуры "ҚР ТЖМ" наносится соответствующая надпись;</w:t>
      </w:r>
    </w:p>
    <w:bookmarkEnd w:id="671"/>
    <w:bookmarkStart w:name="z681" w:id="672"/>
    <w:p>
      <w:pPr>
        <w:spacing w:after="0"/>
        <w:ind w:left="0"/>
        <w:jc w:val="both"/>
      </w:pPr>
      <w:r>
        <w:rPr>
          <w:rFonts w:ascii="Times New Roman"/>
          <w:b w:val="false"/>
          <w:i w:val="false"/>
          <w:color w:val="000000"/>
          <w:sz w:val="28"/>
        </w:rPr>
        <w:t>
      2) жилет сигнальный тип Б (летний вариант) комбинированный из двух цветов тканей: темно-синей и темно-оранжевой. С круглым вырезом горловины, с застежками в боковых частях на фастексы по две с каждой стороны. Полочки и спинка со вставками из ткани сетчатой структуры. Светоотражающие полосы по низу полочки и спинки по два ряда. По центру спинки надпись: "ҚР ТЖМ". Для сотрудников психологической службы снизу аббревиатуры "ҚР ТЖМ" наносится соответствующая надпись;</w:t>
      </w:r>
    </w:p>
    <w:bookmarkEnd w:id="672"/>
    <w:bookmarkStart w:name="z682" w:id="673"/>
    <w:p>
      <w:pPr>
        <w:spacing w:after="0"/>
        <w:ind w:left="0"/>
        <w:jc w:val="both"/>
      </w:pPr>
      <w:r>
        <w:rPr>
          <w:rFonts w:ascii="Times New Roman"/>
          <w:b w:val="false"/>
          <w:i w:val="false"/>
          <w:color w:val="000000"/>
          <w:sz w:val="28"/>
        </w:rPr>
        <w:t>
      3) костюм-дождевик с сумкой темно-синего цвета из водонепроницаемой ткани состоит из куртки и брюк, сумки для транспортирования. Куртка, удлиненная с центральной застежкой на молнию, с двойными ветрозащитными клапанами, внешний клапан застегивается на застежки текстильные. Полочки и спинка с кулисой по линии талии. Рукава втачные по низу паты, застегивающиеся на застежки текстильные с внутренними напульсниками из основной ткани со вставками из ленты эластичной. Воротник высокий втачной-стойка. Капюшон цельнокроеный, с козырьком, по лицевому вырезу стягивается шнуром с фиксаторами и наконечниками. Нижняя часть капюшона с переходными концами. В подгиб низа куртка вставляется шнур эластичный, ширина регулируется фиксаторами в боковых частях. Световозвращающие полосы настрачиваются на полочки и спинку на уровне груди вкруговую, на рукава на уровне, совпадающем с световозвращающими полосами на полочках и спинке. Слева на куртке наносится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Брюки с широкими штанинами, притачным поясом со вставками из ленты эластичной, застегивается на пуговицу и петлю. Гульфик застегивается на застежку текстильную. По низу брючины двойные: внутренние слои по низу со вставками из ленты эластичной, наружные слои по боковым частям застегиваются на застежки текстильные. Световозвращающие полосы настрачиваются ниже уровня колен вкруговую. Швы куртки и брюк герметизируются. Сумка прямоугольной формы с широким поясом для ношения через плечо;</w:t>
      </w:r>
    </w:p>
    <w:bookmarkEnd w:id="673"/>
    <w:bookmarkStart w:name="z683" w:id="674"/>
    <w:p>
      <w:pPr>
        <w:spacing w:after="0"/>
        <w:ind w:left="0"/>
        <w:jc w:val="both"/>
      </w:pPr>
      <w:r>
        <w:rPr>
          <w:rFonts w:ascii="Times New Roman"/>
          <w:b w:val="false"/>
          <w:i w:val="false"/>
          <w:color w:val="000000"/>
          <w:sz w:val="28"/>
        </w:rPr>
        <w:t>
      4) сумка (рюкзак) с несессером из ткани "Кордура" с полиуретановой обработкой, темно-синего цвета. Предназначен для переноски имущества, личных вещей, спального мешка, складного теплоизоляционного каримата, сухого пайка, воды, средств химической защиты. На рюкзак с трех сторон нашито модульное облегченное (легковесное) разгрузочное снаряжение для дополнительного размещения предметов первой необходимости. Рюкзак представляет собой сложную посекционную систему, где каждая секция выполняет определенную функцию. Общий объем рюкзака – 56 л, глубина 32 см, ширина 35см, высота 55 см. Подвесная система рюкзака состоит из толстых плечевых лямок с креплениями для трубки питьевой системы с противооткидом, регулирующийся по росту, с грудной стяжкой, с неопреновыми мягкими вставками и подкладкой из крупноячеистой сетки, а также широкого мягкого пояса, с быстросъемным замком. Специальные мягкие подушки на спине и пояснице с подкладкой из сетки образует промежуток для циркуляции воздуха между спиной и рюкзаком. Спинка рюкзака оборудована карманом под размещение каримата. Вход в карман расположен снизу рюкзака на замке молния. В этом же кармане находится чехол защиты от природных и техногенных воздействий. В боковых частях рюкзака с помощью модульного облегченного (легковесного) разгрузочного снаряжения крепятся навесные объемные карманы для хим. защиты и дополнительные точки крепления груза с регулируемыми стропами. В нижней части рюкзака расположены регулирующие ременные стропы для крепления спального мешка. При отсутствии спального мешка стропы собираются с помощью системы модульного облегченного (легковесного) разгрузочного снаряжения и стягивают вход в карман каримата дублируя замок. Вход в рюкзак находится сверху, застегивается на молнию, которая дублируется регулирующими ременными стропами и являются дополнительными точками для крепления груза. В рюкзаке предусмотрен отсек для размещения питьевой системы, крепящаяся карабинами, объемом 3 литра. Лицевая часть рюкзака разделена на два отсека: верхний- типа "портфель" для каски и нижний – несессер. Вход в карман на замок молнию также дублируется регулирующими стропами. Все карманы рюкзака предусматривают слив воды. Несессер специальный контейнер для мелких предметов. Внутри несессер снабжен множеством объемных эластичных карманов для разделения амуниции;</w:t>
      </w:r>
    </w:p>
    <w:bookmarkEnd w:id="674"/>
    <w:bookmarkStart w:name="z684" w:id="675"/>
    <w:p>
      <w:pPr>
        <w:spacing w:after="0"/>
        <w:ind w:left="0"/>
        <w:jc w:val="both"/>
      </w:pPr>
      <w:r>
        <w:rPr>
          <w:rFonts w:ascii="Times New Roman"/>
          <w:b w:val="false"/>
          <w:i w:val="false"/>
          <w:color w:val="000000"/>
          <w:sz w:val="28"/>
        </w:rPr>
        <w:t>
      5) водонепроницаемый костюм, куртка с капюшоном и полукомбинезон спаянный с сапогами. Костюм предназначен для работы при ликвидации чрезвычайных ситуаций в период паводков. Костюм выполнен из прочного, но при этом мягкого и эластичного материала на полиэфирной основе с поливинилхлоридным покрытием, с герметичными сварными швами. Конструкция костюма, материал, из которого он изготовлен, и сварные швы обеспечивают защиту от воды, ветра, пыли и общих производственных загрязнений. Благодаря морозостойкости материала костюм можно носить при низких температурах. Костюм состоит из куртки с капюшоном и полукомбинезона оканчивающемся приварными сапогами. На рукавах светоотражающие полосы ниже уровня локтя вкруговую. Флуоресцентные и люминесцентные ленты на комбинезоне располагаются ниже линии колен по низу вкруговую. Куртка прямого силуэта с центральной бортовой застежкой на тесьму "молния" и ветрозащитным клапаном на застежку велькро. Верх куртки выполнен из оранжевой однотонной ткани, низ из синей однотонной ткани. Размер капюшона по глубине посадки и ширине регулируется шнуром с фиксаторами. На полочках расположены прорезные карманы с клапанами. На полочках и спинке притачные кокетки. По центру спинки надпись 1 строка – "ҚР ТЖМ". На спинке – вентиляционные отверстия. В области проймы у куртки – вентиляционные отверстия на люверсах. Рукава втачные одношовные, низ рукавов стянут эластичной тесьмой. Полукомбинезон выполнен из синей однотонной ткани, с цельнокроеным нагрудником со спинкой без боковых швов, застегивающийся на фастексы и бретели, с усилительными накладками в области колен. На нагруднике расположен прорезной карман с клапаном. Брюки полукомбинезона оканчиваются приварными сапогами с теми же защитными свойствами. Сумка для переноски и хранения костюма, выполнена из смесовой ткани. Ручка на сумке из смесовой ткани длиной 60 см. Сумка застегивается на застежку-молнию.</w:t>
      </w:r>
    </w:p>
    <w:bookmarkEnd w:id="675"/>
    <w:bookmarkStart w:name="z685" w:id="676"/>
    <w:p>
      <w:pPr>
        <w:spacing w:after="0"/>
        <w:ind w:left="0"/>
        <w:jc w:val="both"/>
      </w:pPr>
      <w:r>
        <w:rPr>
          <w:rFonts w:ascii="Times New Roman"/>
          <w:b w:val="false"/>
          <w:i w:val="false"/>
          <w:color w:val="000000"/>
          <w:sz w:val="28"/>
        </w:rPr>
        <w:t>
      55. Описание знаков различия:</w:t>
      </w:r>
    </w:p>
    <w:bookmarkEnd w:id="676"/>
    <w:bookmarkStart w:name="z686" w:id="677"/>
    <w:p>
      <w:pPr>
        <w:spacing w:after="0"/>
        <w:ind w:left="0"/>
        <w:jc w:val="both"/>
      </w:pPr>
      <w:r>
        <w:rPr>
          <w:rFonts w:ascii="Times New Roman"/>
          <w:b w:val="false"/>
          <w:i w:val="false"/>
          <w:color w:val="000000"/>
          <w:sz w:val="28"/>
        </w:rPr>
        <w:t>
      погоны подразделяются: по предназначению - для парадно-выходной, повседневной и специальной форменной одежды;</w:t>
      </w:r>
    </w:p>
    <w:bookmarkEnd w:id="677"/>
    <w:bookmarkStart w:name="z687" w:id="678"/>
    <w:p>
      <w:pPr>
        <w:spacing w:after="0"/>
        <w:ind w:left="0"/>
        <w:jc w:val="both"/>
      </w:pPr>
      <w:r>
        <w:rPr>
          <w:rFonts w:ascii="Times New Roman"/>
          <w:b w:val="false"/>
          <w:i w:val="false"/>
          <w:color w:val="000000"/>
          <w:sz w:val="28"/>
        </w:rPr>
        <w:t>
      по способу крепления – нашивные и съемные на муфтах.</w:t>
      </w:r>
    </w:p>
    <w:bookmarkEnd w:id="678"/>
    <w:bookmarkStart w:name="z688" w:id="679"/>
    <w:p>
      <w:pPr>
        <w:spacing w:after="0"/>
        <w:ind w:left="0"/>
        <w:jc w:val="both"/>
      </w:pPr>
      <w:r>
        <w:rPr>
          <w:rFonts w:ascii="Times New Roman"/>
          <w:b w:val="false"/>
          <w:i w:val="false"/>
          <w:color w:val="000000"/>
          <w:sz w:val="28"/>
        </w:rPr>
        <w:t>
      Размеры погон:</w:t>
      </w:r>
    </w:p>
    <w:bookmarkEnd w:id="679"/>
    <w:bookmarkStart w:name="z689" w:id="680"/>
    <w:p>
      <w:pPr>
        <w:spacing w:after="0"/>
        <w:ind w:left="0"/>
        <w:jc w:val="both"/>
      </w:pPr>
      <w:r>
        <w:rPr>
          <w:rFonts w:ascii="Times New Roman"/>
          <w:b w:val="false"/>
          <w:i w:val="false"/>
          <w:color w:val="000000"/>
          <w:sz w:val="28"/>
        </w:rPr>
        <w:t>
      погоны нашивные - длинна 14,0 - 16,0 см, ширина 5,0 см;</w:t>
      </w:r>
    </w:p>
    <w:bookmarkEnd w:id="680"/>
    <w:bookmarkStart w:name="z690" w:id="681"/>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681"/>
    <w:bookmarkStart w:name="z691" w:id="682"/>
    <w:p>
      <w:pPr>
        <w:spacing w:after="0"/>
        <w:ind w:left="0"/>
        <w:jc w:val="both"/>
      </w:pPr>
      <w:r>
        <w:rPr>
          <w:rFonts w:ascii="Times New Roman"/>
          <w:b w:val="false"/>
          <w:i w:val="false"/>
          <w:color w:val="000000"/>
          <w:sz w:val="28"/>
        </w:rPr>
        <w:t>
      На поле парадных погон размещается изображение национального узора золотистого цвета, на поле повседневных погон - в золотистой окантовке. Форменная пуговица золотистого цвета диаметром 14 мм., размещается на расстоянии 10 мм от верхнего края погона до центра пуговицы.</w:t>
      </w:r>
    </w:p>
    <w:bookmarkEnd w:id="682"/>
    <w:bookmarkStart w:name="z692" w:id="683"/>
    <w:p>
      <w:pPr>
        <w:spacing w:after="0"/>
        <w:ind w:left="0"/>
        <w:jc w:val="both"/>
      </w:pPr>
      <w:r>
        <w:rPr>
          <w:rFonts w:ascii="Times New Roman"/>
          <w:b w:val="false"/>
          <w:i w:val="false"/>
          <w:color w:val="000000"/>
          <w:sz w:val="28"/>
        </w:rPr>
        <w:t>
      Поле погон с окантовкой. Ширина окантовки - 2 мм. Расстояние от края погон до края окантовки - 2 мм. Расцветка полосок, окантовок, полей на погонах темно-оранжевого цвета.</w:t>
      </w:r>
    </w:p>
    <w:bookmarkEnd w:id="683"/>
    <w:bookmarkStart w:name="z693" w:id="684"/>
    <w:p>
      <w:pPr>
        <w:spacing w:after="0"/>
        <w:ind w:left="0"/>
        <w:jc w:val="both"/>
      </w:pPr>
      <w:r>
        <w:rPr>
          <w:rFonts w:ascii="Times New Roman"/>
          <w:b w:val="false"/>
          <w:i w:val="false"/>
          <w:color w:val="000000"/>
          <w:sz w:val="28"/>
        </w:rPr>
        <w:t>
      Описание погон по соответствию к специальному званию:</w:t>
      </w:r>
    </w:p>
    <w:bookmarkEnd w:id="684"/>
    <w:bookmarkStart w:name="z694" w:id="685"/>
    <w:p>
      <w:pPr>
        <w:spacing w:after="0"/>
        <w:ind w:left="0"/>
        <w:jc w:val="both"/>
      </w:pPr>
      <w:r>
        <w:rPr>
          <w:rFonts w:ascii="Times New Roman"/>
          <w:b w:val="false"/>
          <w:i w:val="false"/>
          <w:color w:val="000000"/>
          <w:sz w:val="28"/>
        </w:rPr>
        <w:t>
      высшего начальствующего состава – звезды диаметром 25 мм., расстояние от нижнего края погона до центра звезды 55 мм., вышитые позолоченной канителью, парящий орел золотистого цвета, расстояние от нижнего края погона до нижнего края орла 8 мм.;</w:t>
      </w:r>
    </w:p>
    <w:bookmarkEnd w:id="685"/>
    <w:bookmarkStart w:name="z695" w:id="686"/>
    <w:p>
      <w:pPr>
        <w:spacing w:after="0"/>
        <w:ind w:left="0"/>
        <w:jc w:val="both"/>
      </w:pPr>
      <w:r>
        <w:rPr>
          <w:rFonts w:ascii="Times New Roman"/>
          <w:b w:val="false"/>
          <w:i w:val="false"/>
          <w:color w:val="000000"/>
          <w:sz w:val="28"/>
        </w:rPr>
        <w:t>
      старшего начальствующего состава на погонах две поперечные полосы, темно-оранжевого цвета шириной 5 мм, длиной 30 мм, расстояние от нижнего края погона до нижнего края полосы – 10 мм, расстояние между полосами – 3 мм. Звезды на погонах старшего начальствующего состава при парадно-выходной и повседневной форме одежды из сплава цветных металлов при специальной форме одежде вшитые диаметром 20 мм. Расположение звезд на погонах старшего начальствующего состава:</w:t>
      </w:r>
    </w:p>
    <w:bookmarkEnd w:id="686"/>
    <w:bookmarkStart w:name="z696" w:id="687"/>
    <w:p>
      <w:pPr>
        <w:spacing w:after="0"/>
        <w:ind w:left="0"/>
        <w:jc w:val="both"/>
      </w:pPr>
      <w:r>
        <w:rPr>
          <w:rFonts w:ascii="Times New Roman"/>
          <w:b w:val="false"/>
          <w:i w:val="false"/>
          <w:color w:val="000000"/>
          <w:sz w:val="28"/>
        </w:rPr>
        <w:t>
      полковников – три звезды, из которых две нижние расположены с двух сторон посередине между продольной осевой линией и краем погона. Расстояние от нижнего края погона до центра звезды – 35 мм. Третья звезда расположена выше первых двух на продольной осевой линии погона. Расстояние между центрами звезд вдоль погона – 25 мм.;</w:t>
      </w:r>
    </w:p>
    <w:bookmarkEnd w:id="687"/>
    <w:bookmarkStart w:name="z697" w:id="688"/>
    <w:p>
      <w:pPr>
        <w:spacing w:after="0"/>
        <w:ind w:left="0"/>
        <w:jc w:val="both"/>
      </w:pPr>
      <w:r>
        <w:rPr>
          <w:rFonts w:ascii="Times New Roman"/>
          <w:b w:val="false"/>
          <w:i w:val="false"/>
          <w:color w:val="000000"/>
          <w:sz w:val="28"/>
        </w:rPr>
        <w:t>
      подполковников – две звезды, расположенные с двух сторон посередине между продольной осевой линией и краем погона. Расстояние от нижнего края погона до центра звезды – 35 мм.;</w:t>
      </w:r>
    </w:p>
    <w:bookmarkEnd w:id="688"/>
    <w:bookmarkStart w:name="z698" w:id="689"/>
    <w:p>
      <w:pPr>
        <w:spacing w:after="0"/>
        <w:ind w:left="0"/>
        <w:jc w:val="both"/>
      </w:pPr>
      <w:r>
        <w:rPr>
          <w:rFonts w:ascii="Times New Roman"/>
          <w:b w:val="false"/>
          <w:i w:val="false"/>
          <w:color w:val="000000"/>
          <w:sz w:val="28"/>
        </w:rPr>
        <w:t>
      майоров – одна звезда, расположенная на продольной осевой линии погона. Расстояние от нижнего края погона до центра звезды – 55 мм.;</w:t>
      </w:r>
    </w:p>
    <w:bookmarkEnd w:id="689"/>
    <w:bookmarkStart w:name="z699" w:id="690"/>
    <w:p>
      <w:pPr>
        <w:spacing w:after="0"/>
        <w:ind w:left="0"/>
        <w:jc w:val="both"/>
      </w:pPr>
      <w:r>
        <w:rPr>
          <w:rFonts w:ascii="Times New Roman"/>
          <w:b w:val="false"/>
          <w:i w:val="false"/>
          <w:color w:val="000000"/>
          <w:sz w:val="28"/>
        </w:rPr>
        <w:t xml:space="preserve">
      среднего начальствующего состава на погонах одна поперечная полоса шириной 5 мм, длиной 30 мм, расстояние от нижнего края погона до нижнего края полосы – 10 мм, цвет полосы темно-оранжевого цвета. Звезды на погонах среднего начальствующего состава при парадно-выходной и повседневной форме одежды из сплава цветных металлов при специальной форме одежде вшитые диаметром 15 мм. Расположение звезд на погонах среднего начальствующего состава: </w:t>
      </w:r>
    </w:p>
    <w:bookmarkEnd w:id="690"/>
    <w:bookmarkStart w:name="z700" w:id="691"/>
    <w:p>
      <w:pPr>
        <w:spacing w:after="0"/>
        <w:ind w:left="0"/>
        <w:jc w:val="both"/>
      </w:pPr>
      <w:r>
        <w:rPr>
          <w:rFonts w:ascii="Times New Roman"/>
          <w:b w:val="false"/>
          <w:i w:val="false"/>
          <w:color w:val="000000"/>
          <w:sz w:val="28"/>
        </w:rPr>
        <w:t>
      капитанов – четыре звезды, из которых две нижние расположены с двух сторон посередине между продольной осевой линией и краем погона. Расстояние от нижнего края погона до центра звезды – 30 мм. Третья и четвертая звезды расположены выше первых двух на продольной осевой линии погона. Расстояние между центрами звезд вдоль погона – 20 мм.;</w:t>
      </w:r>
    </w:p>
    <w:bookmarkEnd w:id="691"/>
    <w:bookmarkStart w:name="z701" w:id="692"/>
    <w:p>
      <w:pPr>
        <w:spacing w:after="0"/>
        <w:ind w:left="0"/>
        <w:jc w:val="both"/>
      </w:pPr>
      <w:r>
        <w:rPr>
          <w:rFonts w:ascii="Times New Roman"/>
          <w:b w:val="false"/>
          <w:i w:val="false"/>
          <w:color w:val="000000"/>
          <w:sz w:val="28"/>
        </w:rPr>
        <w:t>
      старших лейтенантов – три звезды, из которых две нижние расположены с двух сторон посередине между продольной осевой линией и краем погона. Расстояние от нижнего края погона до центра звезды – 30 мм. Третья звезда расположена выше первых двух на продольной осевой линии погона. Расстояние между центрами звезд вдоль погона – 25 мм.;</w:t>
      </w:r>
    </w:p>
    <w:bookmarkEnd w:id="692"/>
    <w:bookmarkStart w:name="z702" w:id="693"/>
    <w:p>
      <w:pPr>
        <w:spacing w:after="0"/>
        <w:ind w:left="0"/>
        <w:jc w:val="both"/>
      </w:pPr>
      <w:r>
        <w:rPr>
          <w:rFonts w:ascii="Times New Roman"/>
          <w:b w:val="false"/>
          <w:i w:val="false"/>
          <w:color w:val="000000"/>
          <w:sz w:val="28"/>
        </w:rPr>
        <w:t>
      лейтенантов – две звезды, расположенные с двух сторон посередине между продольной осевой линией и краем погона. Расстояние от нижнего края погона до центра звезды – 30 мм.;</w:t>
      </w:r>
    </w:p>
    <w:bookmarkEnd w:id="693"/>
    <w:bookmarkStart w:name="z703" w:id="694"/>
    <w:p>
      <w:pPr>
        <w:spacing w:after="0"/>
        <w:ind w:left="0"/>
        <w:jc w:val="both"/>
      </w:pPr>
      <w:r>
        <w:rPr>
          <w:rFonts w:ascii="Times New Roman"/>
          <w:b w:val="false"/>
          <w:i w:val="false"/>
          <w:color w:val="000000"/>
          <w:sz w:val="28"/>
        </w:rPr>
        <w:t>
      младших лейтенантов – одна звезда, расположенная на продольной осевой линии погона. Расстояние от нижнего края погона до центра звезды – 55 мм.;</w:t>
      </w:r>
    </w:p>
    <w:bookmarkEnd w:id="694"/>
    <w:bookmarkStart w:name="z704" w:id="695"/>
    <w:p>
      <w:pPr>
        <w:spacing w:after="0"/>
        <w:ind w:left="0"/>
        <w:jc w:val="both"/>
      </w:pPr>
      <w:r>
        <w:rPr>
          <w:rFonts w:ascii="Times New Roman"/>
          <w:b w:val="false"/>
          <w:i w:val="false"/>
          <w:color w:val="000000"/>
          <w:sz w:val="28"/>
        </w:rPr>
        <w:t xml:space="preserve">
      младшего начальствующего состава соответственно специальному званию на форменной и специальной одежде поперечные нашивки вшиты в погон. </w:t>
      </w:r>
    </w:p>
    <w:bookmarkEnd w:id="695"/>
    <w:bookmarkStart w:name="z705" w:id="696"/>
    <w:p>
      <w:pPr>
        <w:spacing w:after="0"/>
        <w:ind w:left="0"/>
        <w:jc w:val="both"/>
      </w:pPr>
      <w:r>
        <w:rPr>
          <w:rFonts w:ascii="Times New Roman"/>
          <w:b w:val="false"/>
          <w:i w:val="false"/>
          <w:color w:val="000000"/>
          <w:sz w:val="28"/>
        </w:rPr>
        <w:t>
      Ширина широкой нашивки – 15 мм, ширина узкой нашивки – 7 мм, длина нашивок – 30 мм, расстояние между нашивками – 2 мм, расстояние от нижнего края погона до нижнего края нашивок – 10 мм.</w:t>
      </w:r>
    </w:p>
    <w:bookmarkEnd w:id="696"/>
    <w:bookmarkStart w:name="z706" w:id="697"/>
    <w:p>
      <w:pPr>
        <w:spacing w:after="0"/>
        <w:ind w:left="0"/>
        <w:jc w:val="both"/>
      </w:pPr>
      <w:r>
        <w:rPr>
          <w:rFonts w:ascii="Times New Roman"/>
          <w:b w:val="false"/>
          <w:i w:val="false"/>
          <w:color w:val="000000"/>
          <w:sz w:val="28"/>
        </w:rPr>
        <w:t>
      У курсантов организаций образования на погонах вшитая буква "К", высота букв – 20 мм, расстояние от нижнего края погона до нижнего края буквы – 10 мм. В случае использования букв совместно с нашивками расстояние от верхнего края буквы до нижнего края нашивок – 2 мм.</w:t>
      </w:r>
    </w:p>
    <w:bookmarkEnd w:id="697"/>
    <w:bookmarkStart w:name="z707" w:id="698"/>
    <w:p>
      <w:pPr>
        <w:spacing w:after="0"/>
        <w:ind w:left="0"/>
        <w:jc w:val="both"/>
      </w:pPr>
      <w:r>
        <w:rPr>
          <w:rFonts w:ascii="Times New Roman"/>
          <w:b w:val="false"/>
          <w:i w:val="false"/>
          <w:color w:val="000000"/>
          <w:sz w:val="28"/>
        </w:rPr>
        <w:t>
      Нашивки соответственно специальному званию располагаются у:</w:t>
      </w:r>
    </w:p>
    <w:bookmarkEnd w:id="698"/>
    <w:bookmarkStart w:name="z708" w:id="699"/>
    <w:p>
      <w:pPr>
        <w:spacing w:after="0"/>
        <w:ind w:left="0"/>
        <w:jc w:val="both"/>
      </w:pPr>
      <w:r>
        <w:rPr>
          <w:rFonts w:ascii="Times New Roman"/>
          <w:b w:val="false"/>
          <w:i w:val="false"/>
          <w:color w:val="000000"/>
          <w:sz w:val="28"/>
        </w:rPr>
        <w:t>
      старших прапорщиков – три звездочки;</w:t>
      </w:r>
    </w:p>
    <w:bookmarkEnd w:id="699"/>
    <w:bookmarkStart w:name="z709" w:id="700"/>
    <w:p>
      <w:pPr>
        <w:spacing w:after="0"/>
        <w:ind w:left="0"/>
        <w:jc w:val="both"/>
      </w:pPr>
      <w:r>
        <w:rPr>
          <w:rFonts w:ascii="Times New Roman"/>
          <w:b w:val="false"/>
          <w:i w:val="false"/>
          <w:color w:val="000000"/>
          <w:sz w:val="28"/>
        </w:rPr>
        <w:t>
      прапорщиков – две звезды;</w:t>
      </w:r>
    </w:p>
    <w:bookmarkEnd w:id="700"/>
    <w:bookmarkStart w:name="z710" w:id="701"/>
    <w:p>
      <w:pPr>
        <w:spacing w:after="0"/>
        <w:ind w:left="0"/>
        <w:jc w:val="both"/>
      </w:pPr>
      <w:r>
        <w:rPr>
          <w:rFonts w:ascii="Times New Roman"/>
          <w:b w:val="false"/>
          <w:i w:val="false"/>
          <w:color w:val="000000"/>
          <w:sz w:val="28"/>
        </w:rPr>
        <w:t>
      старшин – одна широкая и сверху одна узкая нашивки;</w:t>
      </w:r>
    </w:p>
    <w:bookmarkEnd w:id="701"/>
    <w:bookmarkStart w:name="z711" w:id="702"/>
    <w:p>
      <w:pPr>
        <w:spacing w:after="0"/>
        <w:ind w:left="0"/>
        <w:jc w:val="both"/>
      </w:pPr>
      <w:r>
        <w:rPr>
          <w:rFonts w:ascii="Times New Roman"/>
          <w:b w:val="false"/>
          <w:i w:val="false"/>
          <w:color w:val="000000"/>
          <w:sz w:val="28"/>
        </w:rPr>
        <w:t>
      старших сержантов – одна широкая нашивка;</w:t>
      </w:r>
    </w:p>
    <w:bookmarkEnd w:id="702"/>
    <w:bookmarkStart w:name="z712" w:id="703"/>
    <w:p>
      <w:pPr>
        <w:spacing w:after="0"/>
        <w:ind w:left="0"/>
        <w:jc w:val="both"/>
      </w:pPr>
      <w:r>
        <w:rPr>
          <w:rFonts w:ascii="Times New Roman"/>
          <w:b w:val="false"/>
          <w:i w:val="false"/>
          <w:color w:val="000000"/>
          <w:sz w:val="28"/>
        </w:rPr>
        <w:t>
      сержантов – три узкие нашивки;</w:t>
      </w:r>
    </w:p>
    <w:bookmarkEnd w:id="703"/>
    <w:bookmarkStart w:name="z713" w:id="704"/>
    <w:p>
      <w:pPr>
        <w:spacing w:after="0"/>
        <w:ind w:left="0"/>
        <w:jc w:val="both"/>
      </w:pPr>
      <w:r>
        <w:rPr>
          <w:rFonts w:ascii="Times New Roman"/>
          <w:b w:val="false"/>
          <w:i w:val="false"/>
          <w:color w:val="000000"/>
          <w:sz w:val="28"/>
        </w:rPr>
        <w:t xml:space="preserve">
      младших сержантов – две узкие нашивки. </w:t>
      </w:r>
    </w:p>
    <w:bookmarkEnd w:id="704"/>
    <w:bookmarkStart w:name="z714" w:id="705"/>
    <w:p>
      <w:pPr>
        <w:spacing w:after="0"/>
        <w:ind w:left="0"/>
        <w:jc w:val="both"/>
      </w:pPr>
      <w:r>
        <w:rPr>
          <w:rFonts w:ascii="Times New Roman"/>
          <w:b w:val="false"/>
          <w:i w:val="false"/>
          <w:color w:val="000000"/>
          <w:sz w:val="28"/>
        </w:rPr>
        <w:t>
      Нашивки и буквы на погонах младшего начальствующего и курсантов организаций образования выполняются темно-оранжевого цвета. На погонах рядового состава знаки различия по специальным званиям не указываются.</w:t>
      </w:r>
    </w:p>
    <w:bookmarkEnd w:id="705"/>
    <w:bookmarkStart w:name="z715" w:id="706"/>
    <w:p>
      <w:pPr>
        <w:spacing w:after="0"/>
        <w:ind w:left="0"/>
        <w:jc w:val="both"/>
      </w:pPr>
      <w:r>
        <w:rPr>
          <w:rFonts w:ascii="Times New Roman"/>
          <w:b w:val="false"/>
          <w:i w:val="false"/>
          <w:color w:val="000000"/>
          <w:sz w:val="28"/>
        </w:rPr>
        <w:t>
      Поле погон к:</w:t>
      </w:r>
    </w:p>
    <w:bookmarkEnd w:id="706"/>
    <w:bookmarkStart w:name="z716" w:id="707"/>
    <w:p>
      <w:pPr>
        <w:spacing w:after="0"/>
        <w:ind w:left="0"/>
        <w:jc w:val="both"/>
      </w:pPr>
      <w:r>
        <w:rPr>
          <w:rFonts w:ascii="Times New Roman"/>
          <w:b w:val="false"/>
          <w:i w:val="false"/>
          <w:color w:val="000000"/>
          <w:sz w:val="28"/>
        </w:rPr>
        <w:t>
      парадно–выходной форменной одежде золотистого цвета, орнаментированное национальным узором золотистого цвета с кантом темно-оранжевого цвета;</w:t>
      </w:r>
    </w:p>
    <w:bookmarkEnd w:id="707"/>
    <w:bookmarkStart w:name="z717" w:id="708"/>
    <w:p>
      <w:pPr>
        <w:spacing w:after="0"/>
        <w:ind w:left="0"/>
        <w:jc w:val="both"/>
      </w:pPr>
      <w:r>
        <w:rPr>
          <w:rFonts w:ascii="Times New Roman"/>
          <w:b w:val="false"/>
          <w:i w:val="false"/>
          <w:color w:val="000000"/>
          <w:sz w:val="28"/>
        </w:rPr>
        <w:t>
      белой рубашке белого цвета в цвет ткани, орнаментированное национальным узором золотистого цвета с кантом темно-оранжевого цвета;</w:t>
      </w:r>
    </w:p>
    <w:bookmarkEnd w:id="708"/>
    <w:bookmarkStart w:name="z718" w:id="709"/>
    <w:p>
      <w:pPr>
        <w:spacing w:after="0"/>
        <w:ind w:left="0"/>
        <w:jc w:val="both"/>
      </w:pPr>
      <w:r>
        <w:rPr>
          <w:rFonts w:ascii="Times New Roman"/>
          <w:b w:val="false"/>
          <w:i w:val="false"/>
          <w:color w:val="000000"/>
          <w:sz w:val="28"/>
        </w:rPr>
        <w:t>
      повседневной форменной одежде темно-синего цвета в цвет ткани, орнаментированное национальным узором золотистого цвета с кантом темно-оранжевого цвета;</w:t>
      </w:r>
    </w:p>
    <w:bookmarkEnd w:id="709"/>
    <w:bookmarkStart w:name="z719" w:id="710"/>
    <w:p>
      <w:pPr>
        <w:spacing w:after="0"/>
        <w:ind w:left="0"/>
        <w:jc w:val="both"/>
      </w:pPr>
      <w:r>
        <w:rPr>
          <w:rFonts w:ascii="Times New Roman"/>
          <w:b w:val="false"/>
          <w:i w:val="false"/>
          <w:color w:val="000000"/>
          <w:sz w:val="28"/>
        </w:rPr>
        <w:t>
      рубашке повседневной голубого цвета в цвет ткани, орнаментированное национальным узором золотистого цвета с кантом темно-оранжевого цвета.</w:t>
      </w:r>
    </w:p>
    <w:bookmarkEnd w:id="710"/>
    <w:bookmarkStart w:name="z720" w:id="711"/>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темно-оранжевого цвета.</w:t>
      </w:r>
    </w:p>
    <w:bookmarkEnd w:id="711"/>
    <w:bookmarkStart w:name="z721" w:id="712"/>
    <w:p>
      <w:pPr>
        <w:spacing w:after="0"/>
        <w:ind w:left="0"/>
        <w:jc w:val="both"/>
      </w:pPr>
      <w:r>
        <w:rPr>
          <w:rFonts w:ascii="Times New Roman"/>
          <w:b w:val="false"/>
          <w:i w:val="false"/>
          <w:color w:val="000000"/>
          <w:sz w:val="28"/>
        </w:rPr>
        <w:t>
      56. Описание нарукавных и нагрудных знаков различия:</w:t>
      </w:r>
    </w:p>
    <w:bookmarkEnd w:id="712"/>
    <w:bookmarkStart w:name="z722" w:id="713"/>
    <w:p>
      <w:pPr>
        <w:spacing w:after="0"/>
        <w:ind w:left="0"/>
        <w:jc w:val="both"/>
      </w:pPr>
      <w:r>
        <w:rPr>
          <w:rFonts w:ascii="Times New Roman"/>
          <w:b w:val="false"/>
          <w:i w:val="false"/>
          <w:color w:val="000000"/>
          <w:sz w:val="28"/>
        </w:rPr>
        <w:t>
      1) нарукавные знаки представляют собой стандартизированные ткано–шитые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(за исключением рубашки);</w:t>
      </w:r>
    </w:p>
    <w:bookmarkEnd w:id="713"/>
    <w:bookmarkStart w:name="z723" w:id="714"/>
    <w:p>
      <w:pPr>
        <w:spacing w:after="0"/>
        <w:ind w:left="0"/>
        <w:jc w:val="both"/>
      </w:pPr>
      <w:r>
        <w:rPr>
          <w:rFonts w:ascii="Times New Roman"/>
          <w:b w:val="false"/>
          <w:i w:val="false"/>
          <w:color w:val="000000"/>
          <w:sz w:val="28"/>
        </w:rPr>
        <w:t>
      2) шеврон, указывающий принадлежность к Министерству по чрезвычайным ситуациям Республики Казахстан, нашиваемые на левом рукаве обмундирования (за исключением рубашки), на расстоянии 12 см от верхнего шва соединения рукавов представляют собой форму щита. Размеры шеврона: по высоте - 90 мм, по ширине - 75 мм.;</w:t>
      </w:r>
    </w:p>
    <w:bookmarkEnd w:id="714"/>
    <w:bookmarkStart w:name="z724" w:id="715"/>
    <w:p>
      <w:pPr>
        <w:spacing w:after="0"/>
        <w:ind w:left="0"/>
        <w:jc w:val="both"/>
      </w:pPr>
      <w:r>
        <w:rPr>
          <w:rFonts w:ascii="Times New Roman"/>
          <w:b w:val="false"/>
          <w:i w:val="false"/>
          <w:color w:val="000000"/>
          <w:sz w:val="28"/>
        </w:rPr>
        <w:t>
      3) шеврон, "ТӨТЕНШЕ ЖАҒДАЙЛАР МИНИСТРЛІГІ нашивается на внешней стороне левого рукава. По внутреннему краю шеврона выполнена окантовка темно-оранжевого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15"/>
    <w:bookmarkStart w:name="z725" w:id="716"/>
    <w:p>
      <w:pPr>
        <w:spacing w:after="0"/>
        <w:ind w:left="0"/>
        <w:jc w:val="both"/>
      </w:pPr>
      <w:r>
        <w:rPr>
          <w:rFonts w:ascii="Times New Roman"/>
          <w:b w:val="false"/>
          <w:i w:val="false"/>
          <w:color w:val="000000"/>
          <w:sz w:val="28"/>
        </w:rPr>
        <w:t>
      4) нарукавный знак, указывающий принадлежность к территориальному органу Министерства по чрезвычайным ситуациям Республики Казахстан,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темно-оранжевого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темно-оранжевого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территориальному органу – "ОРТАЛЫҚ АППАРАТЫ", "Солтүстік Қазақстан облысының ТЖД", "Нұр-Сұлтан қаласының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16"/>
    <w:bookmarkStart w:name="z726" w:id="717"/>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717"/>
    <w:bookmarkStart w:name="z727" w:id="718"/>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министерства по ЧС. В верхней части - надпись "The Ministry of Emergency Situations", в нижней - надпись "REPUBLIC OF KAZAKHSTAN", надписи белого цвета. Знак Министерства представляет собой семиугольную звезду с вписанным в него кругом голубого цвета, обрамленного темно-оранжевой полосой. По обрамлению внутри круга буквами золотистого цвета сверху написано "ҚАЗАҚСТАН", слева направо написано "ТӨТЕНШЕ ЖАҒДАЙЛАР МИНИСТРЛІГІ", с внутренней стороны по обрамлению круга буквами золотистого цвета на голубом фоне написано "АР-НАМЫС ПЕН БОРЫШ - ОТАН ҚЫЗМЕТІНЕ".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контуров земного шара и орла темно-синего цвета. Поле нагрудной нашивки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18"/>
    <w:bookmarkStart w:name="z728" w:id="719"/>
    <w:p>
      <w:pPr>
        <w:spacing w:after="0"/>
        <w:ind w:left="0"/>
        <w:jc w:val="both"/>
      </w:pPr>
      <w:r>
        <w:rPr>
          <w:rFonts w:ascii="Times New Roman"/>
          <w:b w:val="false"/>
          <w:i w:val="false"/>
          <w:color w:val="000000"/>
          <w:sz w:val="28"/>
        </w:rPr>
        <w:t>
      7) нагрудные нашивки прямоугольной формы со словом "KAZAKHSTAN"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темно-оранжевого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719"/>
    <w:bookmarkStart w:name="z729" w:id="720"/>
    <w:p>
      <w:pPr>
        <w:spacing w:after="0"/>
        <w:ind w:left="0"/>
        <w:jc w:val="both"/>
      </w:pPr>
      <w:r>
        <w:rPr>
          <w:rFonts w:ascii="Times New Roman"/>
          <w:b w:val="false"/>
          <w:i w:val="false"/>
          <w:color w:val="000000"/>
          <w:sz w:val="28"/>
        </w:rPr>
        <w:t>
      57. Описание кокарды, ремней и пуговиц:</w:t>
      </w:r>
    </w:p>
    <w:bookmarkEnd w:id="720"/>
    <w:bookmarkStart w:name="z730" w:id="721"/>
    <w:p>
      <w:pPr>
        <w:spacing w:after="0"/>
        <w:ind w:left="0"/>
        <w:jc w:val="both"/>
      </w:pPr>
      <w:r>
        <w:rPr>
          <w:rFonts w:ascii="Times New Roman"/>
          <w:b w:val="false"/>
          <w:i w:val="false"/>
          <w:color w:val="000000"/>
          <w:sz w:val="28"/>
        </w:rPr>
        <w:t>
      1) кокарда для шапки–ушанки и кубанки изготавливается из алюминиевого сплава золотистого цвета с изображением знака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w:t>
      </w:r>
    </w:p>
    <w:bookmarkEnd w:id="721"/>
    <w:bookmarkStart w:name="z731" w:id="722"/>
    <w:p>
      <w:pPr>
        <w:spacing w:after="0"/>
        <w:ind w:left="0"/>
        <w:jc w:val="both"/>
      </w:pPr>
      <w:r>
        <w:rPr>
          <w:rFonts w:ascii="Times New Roman"/>
          <w:b w:val="false"/>
          <w:i w:val="false"/>
          <w:color w:val="000000"/>
          <w:sz w:val="28"/>
        </w:rPr>
        <w:t>
      2) кокарда для фуражки и бейсболки изготавливается из ткани темно-синего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фуражки и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722"/>
    <w:bookmarkStart w:name="z732" w:id="723"/>
    <w:p>
      <w:pPr>
        <w:spacing w:after="0"/>
        <w:ind w:left="0"/>
        <w:jc w:val="both"/>
      </w:pPr>
      <w:r>
        <w:rPr>
          <w:rFonts w:ascii="Times New Roman"/>
          <w:b w:val="false"/>
          <w:i w:val="false"/>
          <w:color w:val="000000"/>
          <w:sz w:val="28"/>
        </w:rPr>
        <w:t>
      3) парадный ремень для высшего, старшего и среднего начальствующего состава золотистого цвета. Для младшего начальствующего состава – ремень белого цвета. Пряжка к парадному ремню высшего начальствующего состава имеет овальную форму и изготавливается из сплава цветных металлов золотистого цвета. В середине пряжки изображение Государственного герба Республики Казахстан. На внешнем овале изображен национальный орнамент. Размеры пряжки по высоте 50 мм, по ширине 43 мм. В центре пряжки к парадному ремню старшего и среднего начальствующего состава изображение знака в виде вытянутой по вертикали звезды с восемью лучами, в центре которой в круге расположен равносторонний треугольник с основанием внизу, обрамленного лучами в виде лепестков, собирающимися во внешний овал. Пряжка для ремня младшего начальствующего, рядового состава и курсантов организаций образования имеет прямоугольную форму с размерами по высоте 53 мм и ширине 70 мм и изготавливается из сплава цветных металлов золотистого цвета. На пряжке тиснением выполнено изображение знака в виде вытянутой по вертикали звезды с восемью лучами, в центре которой в круге расположен равносторонний треугольник с основанием внизу, обрамленного лучами в виде лепестков, собирающимися во внешний овал;</w:t>
      </w:r>
    </w:p>
    <w:bookmarkEnd w:id="723"/>
    <w:bookmarkStart w:name="z733" w:id="724"/>
    <w:p>
      <w:pPr>
        <w:spacing w:after="0"/>
        <w:ind w:left="0"/>
        <w:jc w:val="both"/>
      </w:pPr>
      <w:r>
        <w:rPr>
          <w:rFonts w:ascii="Times New Roman"/>
          <w:b w:val="false"/>
          <w:i w:val="false"/>
          <w:color w:val="000000"/>
          <w:sz w:val="28"/>
        </w:rPr>
        <w:t>
      4) пуговицы на форменную одежду изготавливаются диаметрами: большие – 24 мм (для высшего начальствующего состава и полковников) и 22 мм (для остальных), малые – 14 мм. На пуговицах тиснением выполнено изображение знака в виде вытянутой по вертикали звезды с восемью лучами, в центре которой в круге расположен равносторонний треугольник с основанием внизу.</w:t>
      </w:r>
    </w:p>
    <w:bookmarkEnd w:id="7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