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de28" w14:textId="c61d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15 марта 2021 года № 128 "Об утверждении квалификационных требований к категориям должностей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ноября 2021 года № 546. Утратил силу приказом Министра по чрезвычайным ситуациям Республики Казахстан от 29 сентября 2023 года № 529.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29.09.2023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марта 2021 года № 128 "Об утверждении квалификационных требований к категориям должностей Министерства по чрезвычайным ситуациям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категориям должностей органов гражданской защиты";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"Квалификационные требования к должностям сотрудников и военнослужащих центрального аппарата и ведомств Министерства по чрезвычайным ситуациям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департамента, комитета.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отдела. Начальник дежурной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C-GP-6, C-OGP-6, C-RGP-3, C-AGP-7, C-KGP-4, C-OKGP-4, В-PK-6, В-PKО-5, C-SV-8, С-SVО-5, C-SVR-4, C-SVU-5, C-SN-6, С-SSP-5, C-SGU-8, С-FM-5 (следователь по особо важным делам, оперуполномоченный (дознаватель) по особо важным делам)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 или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шести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семи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Главный: специалист-психолог, специалист-полиграфолог, специалист.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офицер,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по особо важным делам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на правоохранительной службе;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 или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6, 7 и 8,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офицер, дознаватель по особо важным делам областного территориального органа. Главный: специалист, специалист-психолог, специалист-полиграфолог областного территориального органа. Оперативный дежурный областного территориального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 или в должности судьи;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областного территориального органа. Старший: инспектор, специалист-психолог, специалист-полиграфолог, инженер, дознаватель областного территориального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 или в должности судьи;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 инженер всех наименований областного территориального органа.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Дознаватель областного территориального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требуется.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 и 6, изложить в следующей редакции: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специалист. Старший: офицер, дознаватель по особо важным делам городского, районного территориального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 или в должности судьи;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Офицер. Старший: инженер, дознаватель городского, районного территориального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на государственной службе или в должности судьи или в сферах, соответствующих функциональным направлениям конкретной должности данных категорий;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сроку, порядковый номер 5, изложить в следующей редакции: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отдела, дежурной части, учебного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начальника отдела организации научно-исследовательской и редакционно-издательской работы наличие ученой степени или ученого звания.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начальников отделов, дежурной части, учебных центров высшее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 или в должности судьи;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</w:tbl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