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e8a3c" w14:textId="36e8a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натуральных норм снабжения средствами связи, организационной техникой, программным обеспечением, аппаратными и программными средствами защиты информации подразделений Министерства по чрезвычайным ситуациям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чрезвычайным ситуациям Республики Казахстан от 12 октября 2021 года № 506. Отменен приказом Министра по чрезвычайным ситуациям РК от 10.04.2025 № 129.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Отменен приказом Министра по чрезвычайным ситуациям РК от 10.04.2025 </w:t>
      </w:r>
      <w:r>
        <w:rPr>
          <w:rFonts w:ascii="Times New Roman"/>
          <w:b w:val="false"/>
          <w:i w:val="false"/>
          <w:color w:val="ff0000"/>
          <w:sz w:val="28"/>
        </w:rPr>
        <w:t>№ 129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69 Бюджетного кодекса Республики Казахстан,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натуральные нормы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снабжения средствами связи, организационной техникой, программным обеспечением, аппаратными и программными средствами защиты информации подразделений Министерства по чрезвычайным ситуациям Республики Казахстан.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информатизации, цифровизации и связи Министерства по чрезвычайным ситуациям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размещение настоящего приказа на интернет-ресурсе Министерства по чрезвычайным ситуациям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приказа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приказа возложить на курирующего вице-министра по чрезвычайным ситуациям Республики Казахстан. 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Ю. Ильин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2" w:id="7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Министра по чрезвычайным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октября 2021 года №506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Натуральные нормы снабжения средствами связи, организационной техникой, программным обеспечением, аппаратными и программными средствами защиты информации подразделений Министерства по чрезвычайным ситуациям Республики Казахстан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Натуральные нормы с изменениями, внесенными приказом Министра по чрезвычайным ситуациям РК от 26.07.2023 </w:t>
      </w:r>
      <w:r>
        <w:rPr>
          <w:rFonts w:ascii="Times New Roman"/>
          <w:b w:val="false"/>
          <w:i w:val="false"/>
          <w:color w:val="ff0000"/>
          <w:sz w:val="28"/>
        </w:rPr>
        <w:t>№ 397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 (лет)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применения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распространения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1. Проводные средства связи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Автоматическая телефонная станция (далее - АТС)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Предназначена для осуществления внутренней и внешней телефонной связи между абонентами.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чрезвычайным ситуациям (далее - МЧС), Комитет противопожарной службы (далее - КПС), Комитет по гражданской обороне и воинским частям (далее - КГОиВЧ), Комитет по государственным материальным резервам (далее - КГМР), Комитет промышленной безопасности (далее - КПБ), Департаменты по чрезвычайным ситуациям областей, городов республиканского значения и столицы (далее - ДЧС), Департаменты Комитета промышленной безопасности областей, городов республиканского значения и столицы (далее – ДКПБ), городские, районные управления и отделы по чрезвычайным ситуациям ДЧС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Системный цифровой телефонный аппарат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Предназначен для осуществления внутренней и внешней телефонной связи между абонентами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каждое рабочее место сотрудника МЧС, КПБ, КГМР, КГОиВЧ, КПС, ДЧС, ДКПБ, городских, районных управлений и отделов по чрезвычайным ситуациям ДЧС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Консоль расширения для цифровых телефонных аппаратов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Предназначен для осуществления внутренней и внешней телефонной связи между абонентами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Руководству МЧС (Министру, заместителям министра, руководителю аппарата) советникам и помощникам руководства МЧС, Председателям и заместителям председателей комитетов, начальниками и заместителям начальников департаментов, самостоятельных управлений МЧС, начальникам и заместителям управлений в составе комитетов и департаментов МЧС, начальникам и заместителям начальников ДЧС, ДКПБ, начальникам городских, районных управлений и отделов по чрезвычайным ситуациям ДЧС.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каждое рабочее место Центра управления в кризисных ситуациях МЧС (далее - ЦУКС), Управлений в кризисных ситуациях ДЧС (далее - УКС)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Аналоговый телефонный аппарат АТС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Предназначен для осуществления внутренней и внешней телефонной связи между абонентами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каждое рабочее место сотрудника МЧС, КПБ, КГМР, КГОиВЧ, КПС, ДЧС, ДКПБ, городских, районных управлений и отделов по чрезвычайным ситуациям ДЧС , где отсутствует возможность подключения Системного цифрового телефонного аппарата (пункт 2 настоящих норм)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каждое операторское место, контрольно-пропускной пункт МЧС, КПБ, КГМР, КГОиВЧ, КПС, ДЧС, ДКПБ, городских, районных управлений и отделов по чрезвычайным ситуациям ДЧС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Аппаратура каналообразования телефонной связи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Предназначена для осуществления внутренней и внешней телефонной связи между абонентами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МЧС, КПС, КГОиВЧ, КПБ, КГМР, ДЧС, ДКПБ, городские, районные управления и отделы по чрезвычайным ситуациям ДЧС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Аппаратура сопряжения каналов связи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Предназначена для сопряжения каналов связи с оконечным оборудованием. Определяется схемой организации связи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МЧС, КПС, КГОиВЧ, КПБ, КГМР, ДЧС, ДКПБ, городские, районные управления и отделы по чрезвычайным ситуациям ДЧС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Факсимильный аппарат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Предназначен для осуществления факсимильной связи между абонентами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МЧС, КПС, КГОиВЧ, КПБ, КГМР, ДЧС, ДКПБ, городские, районные управления и отделы по чрезвычайным ситуациям ДЧС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звукозаписывающее многоканальное с функцией определения номера абонента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Предназначено для одновременной записи звуковых данных, всех входящих и исходящих каналов включая радио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ЦУКС МЧС, УКС ДЧС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Источники бесперебойного питания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Предназначен для электропитания при кратковременном отключении основного источника электропитания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каждое электронно-вычислительное, телекоммуникационное оборудование МЧС, КПБ, КГМР, КГОиВЧ, КПС, ДЧС, ДКПБ, городских, районных управлений и отделов по чрезвычайным ситуациям ДЧС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Агрегат аварийного питания аппаратуры связи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Предназначен для электропитания при длительном отключении основного источника электропитания.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МЧС, КПБ, КГМР, ДЧС, ДКПБ, городские, районные управления и отделы по чрезвычайным ситуациям ДЧС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Измерительные приборы для контроля аппаратуры и линий связи (в комплекте)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измерения состояния параметров работы сетей, для контроля их состояния, при создании новых соединений, устранения неполадок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Подразделения информатизации, цифровизации и связи МЧС, ДЧС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видеонаблюдения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Предназначены для организации видеоконтроля на охраняемой территории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каждое здание МЧС, КПБ, КГМР, ДЧС, ДКПБ, городские, районные управления и отделы по чрезвычайным ситуациям ДЧС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контроля управления доступом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Предназначена для управления доступом на заданную территорию, в здание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каждое здание МЧС, КПБ, КГМР, ДЧС, ДКПБ, городские, районные управления и отделы по чрезвычайным ситуациям ДЧС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Серверное оборудование видеоконференцсвязи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Предназначено для организации совещаний, презентаций в режиме реального времени. Количество определяется схемой организации видеоконференции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МЧС, КПБ, КГМР, ДЧС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Абонентский терминал видеосвязи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Предназначено для организации совещаний, презентаций в режиме реального времени. Количество определяется схемой организации видеоконференции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каждый зал заседаний, кризисный центр МЧС, КПБ, КГМР, КГОиВЧ, КПС, ДЧС, ДКПБ, городские, районные управления и отделы по чрезвычайным ситуациям ДЧС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2. Средства радиосвязи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Радиостанция УКВ диапазона стационарная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организации радиосвязи на заданной территории, в соответствии утвержденной схемой организации связи МЧС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каждую радиосеть стационарного пункта МЧС, ДЧС, городских, районных управлений и отделов по чрезвычайным ситуациям ДЧС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Ретранслятор УКВ диапазона радиосвязи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организации радиосвязи на заданной территории, в соответствии утвержденной схемой организации связи МЧС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МЧС, ДЧС. 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схемой организации связи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Радиостанция УКВ диапазона мобильная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организации радиосвязи на заданной территории, в соответствии утвержденной схемой организации связи МЧС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каждое оперативное транспортное средство МЧС, КГОиВЧ, КПС, ДЧС, городских, районных управлений и отделов по чрезвычайным ситуациям ДЧС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Радиостанция УКВ диапазона носимая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организации радиосвязи на заданной территории, в соответствии утвержденной схемой организации связи МЧС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Каждому аттестованному сотруднику МЧС, КГОиВЧ, КПС, ДЧС, городских, районных управлений и отделов по чрезвычайным ситуациям ДЧС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Интеллектуальные групповое зарядные устройства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одновременного заряда всего парка радиостанций. Количество определяется исходя из общего количества радиостанций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МЧС, КГОиВЧ, КПС, ДЧС, городские, районные управления и отделы по чрезвычайным ситуациям ДЧС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Радиостанция коротко-волновая (далее-КВ) стационарная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осуществления переговоров в КВ-радиосети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каждый стационарный пункт связи МЧС, ДЧС, городских, районных управлений и отделов по чрезвычайным ситуациям ДЧС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Радиостанция КВ диапазона мобильная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осуществления переговоров в КВ-радиосети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каждый мобильный пункт связи МЧС, ДЧС, городских, районных управлений и отделов по чрезвычайным ситуациям ДЧС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Радиостанция КВ диапазона носимая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осуществления переговоров в КВ-радиосети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каждую мобильную оперативную группу МЧС, ДЧС, городских, районных управлений и отделов по чрезвычайным ситуациям ДЧС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для программирования радиостанций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каждый тип радиостанций, требующий программирования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Подразделение информатизации, цифровизации и связи МЧС, ДЧС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Спутниковая станция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организации канала передачи данных при ликвидации ЧС в условиях отсутствия или повреждения наземных и проводных каналов связи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ЦУКС МЧС, УКС ДЧС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 спутниковой связи мобильный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организации взаимодействия вне зон покрытия телефонной, спутниковой, радиосвязи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Министру, заместителям министра, председателям КПС, КГОиВЧ и их заместителям, начальникам и заместителям начальников ДЧС, начальникам районных управлений и отделов по чрезвычайным ситуациям ДЧС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мониторинга подвижных объектов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контроля состояния транспортного средства (местонахождение, контроль расхода топлива, технического состояния автомобиля)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МЧС, КПС, КГОиВЧ, КПБ, КГМР, ДЧС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Терминалы для системы определения местоположения подвижных объектов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ориентирования на местности и следования к месту ЧС в условиях отсутствия сотовых сетей передачи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каждое оперативное транспортное средство МЧС, КПБ, КГМР, КГОиВЧ, КПС, ДЧС, ДКПБ, районных управлений и отделов по чрезвычайным ситуациям ДЧС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Антенно-мачтовое устройство стационарное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организации передачи радиосигнала от стационарных средств радиосвязи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каждый стационарный пункт связи МЧС, ДЧС, городских, районных управлений и отделов по чрезвычайным ситуациям ДЧС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Антенна автомобильная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организации передачи радиосигнала от автомобильных средств радиосвязи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каждое оперативное транспортное средство МЧС, КГОиВЧ, КПС, ДЧС, ДКПБ, городских, районных управлений и отделов по чрезвычайным ситуациям ДЧС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Доступ к сети GSM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проведения оповещения личного состава по сигналам и снижению расходов на междугороднюю связь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ЦУКС МЧС, УКС ДЧС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3. Техника звукоусиления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Сигнально-громкоговорящая установка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подачи в условиях дорожного движения специальных звуковых сигналов при передвижении к месту проведения ликвидации ЧС. Требования к специальным звуковым и световым сигналам, порядок их применения в том числе, на транспортных средствах оперативных и специальных служб органов в сфере гражданской защиты регламентируется Государственным Стандартом от 01.07.2019 г. СТ РК 1863-2018 "Автомобили, автобусы и мотоциклы оперативных и специальных служб. Цветографические схемы, опознавательные знаки, надписи, специальные световые и звуковые сигналы. Общие требования"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каждое транспортное средство оперативного назначения МЧС, КПБ, КГМР, КГОиВЧ, КПС, ДЧС, ДКПБ, городских, районных управлений и отделов по чрезвычайным ситуациям ДЧС, на служебный автомобиль Министра и его заместителей, председателей КГОиВЧ, КПС, начальников ДЧС, начальников городских, районных управлений и отделов по чрезвычайным ситуациям ДЧС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Электромегафон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усиления и передачи речевой информации на месте проведения ЧС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оперативную группу МЧС, ДЧС, районных управлений и отделов по чрезвычайным ситуациям ДЧС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звукоусиления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усиления звуковых сигналов (при проведении совещаний)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каждый зал заседаний, кризисный центр МЧС, КПБ, КГМР, КГОиВЧ, КПС, ДЧС, ДКПБ, городских, районных управлений и отделов по чрезвычайным ситуациям ДЧС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синхронного перевода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синхронного перевода речи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МЧС, КПС, КГОиВЧ, КПБ, КГМР, ДЧС, ДКПБ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Аппаратура оповещения личного состава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организации сбора личного состава в случае чрезвычайных и других кризисных ситуаций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МЧС, КПБ, КГМР, КГОиВЧ, КПС, ДЧС, ДКПБ, городские, районные управления и отделы по чрезвычайным ситуациям ДЧС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Видеопроекционная система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организации презентаций и предоставления учебного материала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МЧС, КПБ, КГМР, КГОиВЧ, КПС, ДЧС, ДКПБ, городские, районные управления и отделы по чрезвычайным ситуациям ДЧС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Видеостена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организации видео онлайн трансляции с территориальными подразделениями при чрезвычайных ситуациях природного и техногенного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МЧС, КПС, КГОиВЧ, КПБ, КГМР, ЦУКС МЧС, ДЧС, ДКПБ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Проигрыватель цифровых мультимедиа носителей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воспроизведения аудио-видео информации с цифовых носителей различных форматов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МЧС, КПБ, КГМР, КГОиВЧ, КПС, ДЧС, ДКПБ, городские, районные управления и отделы по чрезвычайным ситуациям ДЧС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Микрофон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усиления звуковых сигналов (при проведении совещаний)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каждый звуковой усилитель в МЧС, КПБ, КГМР, КГОиВЧ, КПС, ДЧС, ДКПБ, городских, районных управлениях и отделах по чрезвычайным ситуациям ДЧС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4. Компьютерная и организационная техника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Персональный компьютер в комплекте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Применяются в повседневной деятельности для обработки информации в электронном виде и работе в государственных информационных системах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каждое рабочее место сотрудника МЧС, КПБ, КГМР, КГОиВЧ, КПС, ДЧС, ДКПБ, городских, районных управлений и отделов по чрезвычайным ситуациям ДЧС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Сервер в комплекте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Обеспечивает работу серверного программного обеспечения, предназначенного для проведения групповой политики безопасности при организации доступа к различным цифровым ресурсам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каждый информационный сервис МЧС, КПБ, КГМР, КГОиВЧ, КПС, ДЧС, ДКПБ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Ноутбук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работы на выезде (в командировке)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Руководству МЧС (Министру, заместителям министра, руководителю аппарата) советникам и помощникам руководства МЧС, председателям и заместителям председателей комитетов, начальниками и заместителям начальников департаментов, самостоятельных управлений МЧС, начальникам и заместителям управлений в составе комитетов и департаментов МЧС, начальникам и заместителям начальников ДЧС, ДКПБ, городские, начальникам районных управлений и отделов по чрезвычайным ситуациям ДЧС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работы с активным сетевым оборудованием и др.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Подразделения информатизации, цифровизации и связи МЧС, ДЧС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работы на выезде при проведении мероприятий по предупреждению и ликвидации ЧС природного и техногенного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Сотруднику оперативного штаба МЧС, ДЧС, городских и районных управлений и отделов по чрезвычайным ситуациям ДЧС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Бортовой компьютер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получения интерактивной информации на пути следования к месту ЧС (карта местности, расположение гидрантов и др.)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каждое оперативное транспортное средство МЧС, КПБ, КГМР, КГОиВЧ, КПС, ДЧС, ДКПБ, городских, районных управлений и отделов по чрезвычайным ситуациям ДЧС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Модем (маршрутизатор)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Обеспечивает интеграцию объектовых сетей с ведомственной сетью МЧС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каждый сегмент сети МЧС, КПБ, КГМР, КГОиВЧ, КПС, ДЧС, ДКПБ, городских, районных управлений и отделов по чрезвычайным ситуациям ДЧС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Сканер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для преобразования бумажного документа в электронный в режиме автоподачи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Подразделение документационного обеспечения, кадровой политики, штаба МЧС, КПБ, КГМР, ДЧС, ДКПБ, городских, районных управлений и отделов по чрезвычайным ситуациям ДЧС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Многофункциональное устройство (МФУ)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вывода информации (справки, документы и т.д.) на бумажный носитель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каждый кабинет МЧС, КПБ, КГМР, КГОиВЧ, КПС, ДЧС, ДКПБ, городских, районных управлений и отделов по чрезвычайным ситуациям ДЧС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Сетевой принтер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вывода информации (электронных документов) на бумажный носитель, путем предоставления сетевого управления для совместного использования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каждый кабинет МЧС, КПБ, КГМР, КГОиВЧ, КПС, ДЧС, ДКПБ, городских, районных управлений и отделов по чрезвычайным ситуациям ДЧС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печати документов, карт, схем большого формата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КПБ, КГМР, КГОиВЧ, КПС, ЦУКС, Департамент ликвидации чрезвычайных ситуаций МЧС, Управление гражданской обороны, Управление ликвидации чрезвычайных ситуаций ДЧС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Сетевое оборудование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Предназначено для объединения оконечного оборудования в единую сеть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каждый сегмент сети МЧС, КПБ, КГМР, КГОиВЧ, КПС, ДЧС, ДКПБ, городских, районных управлений и отделов по чрезвычайным ситуациям ДЧС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Компьютерный класс (локальная сеть, персональный компьютер в комплекте с источником бесперебойного питания до 20 рабочих мест, принтер)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Предназначен для организации учебного процесса, проведения тестирования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МЧС, ДЧС, городские, районные управления и отделы по чрезвычайным ситуациям ДЧС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Планшетный компьютер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составления протоколов по административным правонарушениям и доступа к информационным системам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каждую единицу инспекторского состава КПС, КГОиВЧ, КПБ, ДЧС, ДКПБ, городские, районные управления и отделы по чрезвычайным ситуациям ДЧС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Мобильный термопринтер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печати протоколов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каждую единицу инспекторского состава КПС, КГОиВЧ, КПБ, КГМР, ДЧС, ДКПБ, городские, районные управления и отделы по чрезвычайным ситуациям ДЧС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управления видеоданными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Предназначена для авторизированного съема данных с портативных видеорегистраторов инспекторского состава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КПС, КГОиВЧ, КПБ, ДЧС, ДКПБ, городские, районные управления и отделы по чрезвычайным ситуациям ДЧС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Видеорегистратор портативный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аудио-видео фиксации действий инспекторского состава и дознавателей при взаимодействии с населением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каждую единицу инспекторского состава и дознавателей ДЧС, городских районных управлений и отделов по чрезвычайным ситуациям ДЧС, а также инспекторского состава КПС, КГОиВЧ, КПБ, ДКПБ.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Графический планшет подписи с пером (стилус)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Графический планшет подписи с пером (стилус), для создания цифрового аналога подписи в информационной системе "Единый реестр досудебных расследований" Генеральной прокуратуры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каждое рабочее место дознавателя КПС, ДЧС, городских, районных управлений и отделов по чрезвычайным ситуациям ДЧС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Цифровая веб-камера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Цифровая веб-камера, для видеофиксации процессуальных действий проводимых в рамках производства досудебного расследования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каждое рабочее место дознавателя КПС, ДЧС, городских, районных управлений и отделов по чрезвычайным ситуациям ДЧС.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Биометрический считыватель отпечатков пальцев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контроля физического доступа, регистрации на ПК, управления идентификацией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каждое рабочее место дознавателя КПС, ДЧС, городских, районных управлений и отделов по чрезвычайным ситуациям ДЧС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Шифровальное устройство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обеспечения процесса шифрования, защиты информации от несанкционированного доступа при еее передаче по каналам связи и при ее обработке и хранении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каждое рабочее место дознавателя КПС, ДЧС, городских, районных управлений и отделов по чрезвычайным ситуациям ДЧС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5. Программное обеспечение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Операционная система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управление аппаратными средствами компьютера, организующий работу с файлами и выполнение прикладных программ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каждый сервер, персональный компьютер, ноутбук, портативный персональный компьютер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управления базами данных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организации и ведения базы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схемой организации (управления) базами данных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Офисное приложение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работы с различными типами документов: текстами, электронными таблицами, базами данных и др.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каждый персональный компьютер, ноутбук, портативный персональный компьютер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Специальное программное обеспечение по каждому направлению деятельности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выполнения специализированных задач по каждому направлению деятельности Служб Министерства по чрезвычайным ситуациям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Департаменты, самостоятельные управления МЧС, КПБ, КГМР, КГОиВЧ, КПС, ДЧС, ДКПБ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Программное обеспечение антивирусной защиты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для обнаружения компьютерных вирусов, а также нежелательных (считающихся вредоносными) программ вообще и восстановления зараженных (модифицированных) такими программами файлов, а также для профилактики - предотвращения заражения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каждый сервер, персональный компьютер, ноутбук, портативный персональный компьютер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Програмное обеспечение аудио и видеофиксации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аудио и видеозаписи проводимых в рамках производства досудебного расследования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каждое рабочее место дознавателя КПС, ДЧС, городских, районных управлений и отделов по чрезвычайным ситуациям ДЧС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6. Средства вычислительной техники и технические средства защиты секретной информации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Межсетевой экран (Брэндмауер)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для контроля доступа программ в сеть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МЧС, КПБ, КГМР, ДЧС, ДКПБ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Персональные ключи пользователей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входа в персональный компьютер и информационные системы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каждого сотрудника с допуском к работе с секретной информацией КПБ, КГМР, КГОиВЧ, КПС, ДЧС, ДКПБ, городских, районных управлений и отделов по чрезвычайным ситуациям ДЧС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Анализатор сетевого трафика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для обнаружения в сети вредоносного и несанкционированного программного обеспечения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МЧС, КПБ, КГМР, ДЧС, ДКПБ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Сертифицированные средства вычислительной техники, выполненные в защищенном исполнении, в комплекте (монитор, процессор, мышь, клавиатура, принтер).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Предназначен для обработки секретной информации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каждое рабочее место, выделенное для обработки секретной информации в режимных помещениях подразделений имеющих разрешение органов национальной безопасности на право работы с секретными документами МЧС, КПБ, КГМР, КГОиВЧ, ДЧС, ДКПБ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Многофункциональное устройство, выполненное в защищенном исполнении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Предназначен для распечатки, сканирования и обработки секретной информации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каждое режимное помещение имеющих разрешение органов национальной безопасности на право работы с секретными документами в подразделениях МЧС, КПБ, КГМР, КГОиВЧ, ДЧС, ДКПБ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Фильтр сетевой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Предназначен для защиты от считывания информации с технических средств по цепям электропитания и заземления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каждое средство вычислительной техники, предназначенное для обработки секретной информации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Генератор шума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Предназначен для защиты секретной информации от утечки по техническим каналам за счет побочных электромагнитных излучений и наводок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каждое режимное помещение имеющих разрешение органов национальной безопасности на право работы с секретными документами МЧС, КПБ, КГМР, КГОиВЧ, ДЧС, ДКПБ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Подавитель сотовых телефонов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Предназначено для подавления сотовых телефонов стандартов GSM, CDMA, AMPS, DAMPS, 3G и 4G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каждое режимное помещение имеющих разрешение органов национальной безопасности на право работы с секретными документами МЧС, КПБ, КГМР, КГОиВЧ, ДЧС, ДКПБ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Телефонный фильтр цифровой (аналоговый)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Предназначен для защиты от несанкционированного прослушивания акустических сигналов в помещениях через цифровой или аналоговый телефонный аппарат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каждый телефонный аппарат находящийся в режимном помещении имеющим разрешение органов национальной безопасности, на право работы с секретными документами МЧС, КПБ, КГМР, КГОиВЧ, ДЧС, ДКПБ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гарантированного удаления информации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Предназначена для гарантированного удаления секретной информации, гарантированного затирания свободного места на жестких дисках, usb накопителях, флеш-картах, а также гарантированного уничтожения временной информации накапливающейся при работе компьютера.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каждое средство вычислительной техники предназначенное для обработки секретной информации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Уничтожитель бумаги (шредер)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Предназначен для уничтожение документов с конфиденциальными данными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каждое структурное подразделение МЧС, КПБ, КГМР, КГОиВЧ, КПС, ДЧС, ДКПБ, городских, районных управлений и отделов по чрезвычайным ситуациям ДЧС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7. Телекоммуникационное оборудование для передачи и приема по техническим каналам файловых сообщений секретного характера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 телекоммуникационного оборудования защищенного абонентского пункта системы передачи данных специального назначения в защищенном исполнении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обеспечения защиты государственных секретов с применением государственных шифровальных средств при передаче и приеме по техническим каналам связи файловых сообщений и шифртелеграмм секретного, а в необходимых случаях и несекретного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комплекта на каждый защищенный абонентский пункт системы передачи данных специального назначения подразделений МЧС имеющих разрешение органов национальной безопасности на право его эксплуатации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8. Технические средства для подразделений по связи с общественностью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Тележурналистский комплект в составе: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камкордер;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ветрозащита для микрофона;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карта памяти;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зарядное устройство для аккумуляторов;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аккумулятор;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дождевой чехол;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зимний чехол;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петличный радио микрофон;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микрофон репортерский;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кабель микрофонный (5 м.);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штатив;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конвертер;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накамерный светильник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проведения оперативных съемок с места происшествия и ликвидации ЧС природного и техногенного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МЧС, ДЧС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Видеопроектор с экраном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для организации презентаций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МЧС, ДЧС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Интерактивная доска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организации презентаций и предоставления учебного материала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МЧС, ДЧС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Фотокамера профессиональная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проведения оперативных съемок с места происшествия и ликвидации ЧС природного и техногенного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МЧС, ДЧС, городские, районные управления и отделы по чрезвычайным ситуациям ДЧС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