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99d95" w14:textId="3a99d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норм снабжения вещевым имуществом военнослужащих Министерства по чрезвычайным ситуациям Республики Казахстан на мирное время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чрезвычайным ситуациям Республики Казахстан от 6 сентября 2021 года № 428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4 статьи 26 Закона Республики Казахстан "Об обороне и Вооруженных Силах Республики Казахстан",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нормы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снабжения вещевым имуществом военнослужащих Министерства по чрезвычайным ситуациям Республики Казахстан на мирное время.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тылового обеспечения Министерства по чрезвычайным ситуациям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размещение настоящего приказа на интернет-ресурсе Министерства по чрезвычайным ситуациям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приказа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руководителя аппарата Министерства по чрезвычайным ситуациям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Ю. Ильин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сентября 2021 года № 428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снабжения вещевым имуществом военнослужащих Министерства по чрезвычайным ситуациям Республики Казахстан на мирное время</w:t>
      </w:r>
    </w:p>
    <w:bookmarkEnd w:id="8"/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Норма снабжения вещевым имуществом высшего офицерского состава Министерства по чрезвычайным ситуациям Республики Казахстан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45"/>
        <w:gridCol w:w="6594"/>
        <w:gridCol w:w="905"/>
        <w:gridCol w:w="1253"/>
        <w:gridCol w:w="1603"/>
      </w:tblGrid>
      <w:tr>
        <w:trPr>
          <w:trHeight w:val="30" w:hRule="atLeast"/>
        </w:trPr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предметов (имущества)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предметов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одного человека</w:t>
            </w:r>
          </w:p>
          <w:bookmarkEnd w:id="10"/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носки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Обмундирование</w:t>
            </w:r>
          </w:p>
        </w:tc>
      </w:tr>
      <w:tr>
        <w:trPr>
          <w:trHeight w:val="30" w:hRule="atLeast"/>
        </w:trPr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Фуражка цвета морской волны с кантом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</w:tr>
      <w:tr>
        <w:trPr>
          <w:trHeight w:val="30" w:hRule="atLeast"/>
        </w:trPr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Фуражка цвета темной полыни с кантом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</w:tr>
      <w:tr>
        <w:trPr>
          <w:trHeight w:val="30" w:hRule="atLeast"/>
        </w:trPr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Шапка из каракуля серого цвета с козырьком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</w:tr>
      <w:tr>
        <w:trPr>
          <w:trHeight w:val="30" w:hRule="atLeast"/>
        </w:trPr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Кепи цвета темной полыни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</w:tr>
      <w:tr>
        <w:trPr>
          <w:trHeight w:val="30" w:hRule="atLeast"/>
        </w:trPr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 цвета темной полыни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</w:tr>
      <w:tr>
        <w:trPr>
          <w:trHeight w:val="30" w:hRule="atLeast"/>
        </w:trPr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Пальто утепленное стального цвета с воротником из каракуля серого цвета и погонами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Мундир с кантами и погонами и брюки навыпуск цвета морской волны с кантами и лампасами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</w:tr>
      <w:tr>
        <w:trPr>
          <w:trHeight w:val="30" w:hRule="atLeast"/>
        </w:trPr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Мундир светло-серого цвета с кантами и погонами и брюки навыпуск цвета морской волны с кантами и лампасами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</w:tr>
      <w:tr>
        <w:trPr>
          <w:trHeight w:val="30" w:hRule="atLeast"/>
        </w:trPr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Китель с погонами и брюки навыпуск цвета темной полыни с кантами и лампасами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</w:tr>
      <w:tr>
        <w:trPr>
          <w:trHeight w:val="30" w:hRule="atLeast"/>
        </w:trPr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Брюки повседневные навыпуск цвета темной полыни с лампасами и кантами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</w:tr>
      <w:tr>
        <w:trPr>
          <w:trHeight w:val="30" w:hRule="atLeast"/>
        </w:trPr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Брюки навыпуск цвета темной полыни с кантами и лампасами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штуки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</w:tr>
      <w:tr>
        <w:trPr>
          <w:trHeight w:val="30" w:hRule="atLeast"/>
        </w:trPr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Брюки в сапоги цвета темной полыни с кантами и лампасами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</w:tr>
      <w:tr>
        <w:trPr>
          <w:trHeight w:val="30" w:hRule="atLeast"/>
        </w:trPr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Свитер цвета темной полыни с погонами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</w:tr>
      <w:tr>
        <w:trPr>
          <w:trHeight w:val="30" w:hRule="atLeast"/>
        </w:trPr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Куртка зимняя цвета темной полыни с воротником из каракуля серого цвета и погонами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</w:tr>
      <w:tr>
        <w:trPr>
          <w:trHeight w:val="30" w:hRule="atLeast"/>
        </w:trPr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Плащ демисезонный цвета темной полыни с погонами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</w:tr>
      <w:tr>
        <w:trPr>
          <w:trHeight w:val="30" w:hRule="atLeast"/>
        </w:trPr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Плащ утепленный кожаный черного цвета с воротником из каракуля серого цвета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</w:tr>
      <w:tr>
        <w:trPr>
          <w:trHeight w:val="30" w:hRule="atLeast"/>
        </w:trPr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Плащ кожаный черного цвета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</w:tr>
      <w:tr>
        <w:trPr>
          <w:trHeight w:val="30" w:hRule="atLeast"/>
        </w:trPr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Плащ-накидка с ремнем для ношения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Фуражка полевая камуфляжной расцветки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</w:tr>
      <w:tr>
        <w:trPr>
          <w:trHeight w:val="30" w:hRule="atLeast"/>
        </w:trPr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Полевые куртка и брюки прямого покроя камуфляжной расцветки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</w:tr>
      <w:tr>
        <w:trPr>
          <w:trHeight w:val="30" w:hRule="atLeast"/>
        </w:trPr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Полевые утепленные куртка и брюки прямого покроя камуфляжной расцветки с шапкой шерстяной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</w:tr>
      <w:tr>
        <w:trPr>
          <w:trHeight w:val="30" w:hRule="atLeast"/>
        </w:trPr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Куртка с длинными рукавами и погонами и брюки цвета темной полыни (офисная форма)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</w:tr>
      <w:tr>
        <w:trPr>
          <w:trHeight w:val="30" w:hRule="atLeast"/>
        </w:trPr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Куртка с короткими рукавами и погонами и брюки цвета темной полыни (офисная форма)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Обувь</w:t>
            </w:r>
          </w:p>
        </w:tc>
      </w:tr>
      <w:tr>
        <w:trPr>
          <w:trHeight w:val="30" w:hRule="atLeast"/>
        </w:trPr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Полусапожки кожаные утепленные черного цвета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</w:tr>
      <w:tr>
        <w:trPr>
          <w:trHeight w:val="30" w:hRule="atLeast"/>
        </w:trPr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Полуботинки кожаные лакированные черного цвета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</w:tr>
      <w:tr>
        <w:trPr>
          <w:trHeight w:val="30" w:hRule="atLeast"/>
        </w:trPr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Полуботинки кожаные черного цвета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</w:tr>
      <w:tr>
        <w:trPr>
          <w:trHeight w:val="30" w:hRule="atLeast"/>
        </w:trPr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Ботинки кожаные с высокими берцами черного цвета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</w:tr>
      <w:tr>
        <w:trPr>
          <w:trHeight w:val="30" w:hRule="atLeast"/>
        </w:trPr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Ботинки кожаные с высокими берцами утепленные черного цвета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</w:tr>
      <w:tr>
        <w:trPr>
          <w:trHeight w:val="30" w:hRule="atLeast"/>
        </w:trPr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Сапоги кожаные черного цвета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</w:tr>
      <w:tr>
        <w:trPr>
          <w:trHeight w:val="30" w:hRule="atLeast"/>
        </w:trPr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Сапоги кожаные утепленные черного цвета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Белье</w:t>
            </w:r>
          </w:p>
        </w:tc>
      </w:tr>
      <w:tr>
        <w:trPr>
          <w:trHeight w:val="30" w:hRule="atLeast"/>
        </w:trPr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Рубашка белого цвета с погонами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</w:tr>
      <w:tr>
        <w:trPr>
          <w:trHeight w:val="30" w:hRule="atLeast"/>
        </w:trPr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Рубашка цвета светлой полыни с погонами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</w:tr>
      <w:tr>
        <w:trPr>
          <w:trHeight w:val="30" w:hRule="atLeast"/>
        </w:trPr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Рубашка цвета светлой полыни с короткими рукавами и погонами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</w:tr>
      <w:tr>
        <w:trPr>
          <w:trHeight w:val="30" w:hRule="atLeast"/>
        </w:trPr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Эмблема с символикой Вооруженных Сил, других войск и воинских формирований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</w:tr>
      <w:tr>
        <w:trPr>
          <w:trHeight w:val="30" w:hRule="atLeast"/>
        </w:trPr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Галстук черного цвета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</w:tr>
      <w:tr>
        <w:trPr>
          <w:trHeight w:val="30" w:hRule="atLeast"/>
        </w:trPr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Галстук цвета темной полыни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</w:tr>
      <w:tr>
        <w:trPr>
          <w:trHeight w:val="30" w:hRule="atLeast"/>
        </w:trPr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Кашне белого цвета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</w:tr>
      <w:tr>
        <w:trPr>
          <w:trHeight w:val="30" w:hRule="atLeast"/>
        </w:trPr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Кашне цвета темной полыни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</w:tr>
      <w:tr>
        <w:trPr>
          <w:trHeight w:val="30" w:hRule="atLeast"/>
        </w:trPr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Тельняшка с чередующимися горизонтальными бело–оранжевыми полосками с рукавами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</w:tr>
      <w:tr>
        <w:trPr>
          <w:trHeight w:val="30" w:hRule="atLeast"/>
        </w:trPr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Тельняшка с чередующимися горизонтальными бело–оранжевыми полосками без рукавов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</w:tr>
      <w:tr>
        <w:trPr>
          <w:trHeight w:val="30" w:hRule="atLeast"/>
        </w:trPr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Футболка однотонного цвета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</w:tr>
      <w:tr>
        <w:trPr>
          <w:trHeight w:val="30" w:hRule="atLeast"/>
        </w:trPr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Майка белого цвета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</w:tr>
      <w:tr>
        <w:trPr>
          <w:trHeight w:val="30" w:hRule="atLeast"/>
        </w:trPr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Белье нательное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</w:tr>
      <w:tr>
        <w:trPr>
          <w:trHeight w:val="30" w:hRule="atLeast"/>
        </w:trPr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белого цвета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Теплые вещи</w:t>
            </w:r>
          </w:p>
        </w:tc>
      </w:tr>
      <w:tr>
        <w:trPr>
          <w:trHeight w:val="30" w:hRule="atLeast"/>
        </w:trPr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утепленные (кожаные) белого цвета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утепленные (кожаные) черного цвета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</w:tr>
      <w:tr>
        <w:trPr>
          <w:trHeight w:val="30" w:hRule="atLeast"/>
        </w:trPr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Белье теплое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Амуниция</w:t>
            </w:r>
          </w:p>
        </w:tc>
      </w:tr>
      <w:tr>
        <w:trPr>
          <w:trHeight w:val="30" w:hRule="atLeast"/>
        </w:trPr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Пояс парадный золотистого цвета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</w:tr>
      <w:tr>
        <w:trPr>
          <w:trHeight w:val="30" w:hRule="atLeast"/>
        </w:trPr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Зажим для галстука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штуки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</w:tr>
      <w:tr>
        <w:trPr>
          <w:trHeight w:val="30" w:hRule="atLeast"/>
        </w:trPr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Ремень полевой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Сумка полевая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Спальный мешок с вкладышем и ковриком теплоизоляционным (каримат)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</w:tr>
      <w:tr>
        <w:trPr>
          <w:trHeight w:val="30" w:hRule="atLeast"/>
        </w:trPr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Сумка (рюкзак) с несессером для личных вещей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</w:tr>
      <w:tr>
        <w:trPr>
          <w:trHeight w:val="30" w:hRule="atLeast"/>
        </w:trPr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Аксельбант золотистого цвета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Специальная форменная одежда</w:t>
            </w:r>
          </w:p>
        </w:tc>
      </w:tr>
      <w:tr>
        <w:trPr>
          <w:trHeight w:val="30" w:hRule="atLeast"/>
        </w:trPr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Зимняя специальная форменная одежда*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</w:tr>
      <w:tr>
        <w:trPr>
          <w:trHeight w:val="30" w:hRule="atLeast"/>
        </w:trPr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6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Летняя специальная форменная одежда**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</w:tr>
    </w:tbl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- в комплект входит: футболка темно-синего цвета, утепленная куртка на молнии с капюшоном и брюки утепленные прямого покроя темно-синего цвета, кашне темно-синего цвета, свитер без выреза темно-синего цвета.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- в комплект входит: кепи полевые темно-синего цвета с кокардой, футболка темно-синего цвета, полевая куртка на молнии с погонами и брюками прямого покроя темно-синего цвета.</w:t>
      </w:r>
    </w:p>
    <w:bookmarkEnd w:id="13"/>
    <w:bookmarkStart w:name="z2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Норма снабжения вещевым имуществом старшего и младшего офицерского составов, сержантов и солдат, проходящих воинскую службу по контракту в Министерстве по чрезвычайным ситуациям Республики Казахстан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05"/>
        <w:gridCol w:w="6810"/>
        <w:gridCol w:w="700"/>
        <w:gridCol w:w="1509"/>
        <w:gridCol w:w="1776"/>
      </w:tblGrid>
      <w:tr>
        <w:trPr>
          <w:trHeight w:val="30" w:hRule="atLeast"/>
        </w:trPr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предметов (имущества)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предметов на одного человека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носки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Обмундирование</w:t>
            </w:r>
          </w:p>
        </w:tc>
      </w:tr>
      <w:tr>
        <w:trPr>
          <w:trHeight w:val="30" w:hRule="atLeast"/>
        </w:trPr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Фуражка цвета темной полыни с кантом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</w:tr>
      <w:tr>
        <w:trPr>
          <w:trHeight w:val="30" w:hRule="atLeast"/>
        </w:trPr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Шапка-ушанка меховая цвета темной полыни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(для полковников – шапка из каракуля серого цвета с козырьком)</w:t>
            </w:r>
          </w:p>
          <w:bookmarkEnd w:id="15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</w:tr>
      <w:tr>
        <w:trPr>
          <w:trHeight w:val="30" w:hRule="atLeast"/>
        </w:trPr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Пальто утепленное цвета темной полыни с погонами и воротником съемным меховым (для полковников – воротник съемный из каракуля серого цвета)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</w:tr>
      <w:tr>
        <w:trPr>
          <w:trHeight w:val="30" w:hRule="atLeast"/>
        </w:trPr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Воротник съемный к пальто утепленному из каракуля серого цвета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</w:tr>
      <w:tr>
        <w:trPr>
          <w:trHeight w:val="30" w:hRule="atLeast"/>
        </w:trPr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Кепи цвета темной полыни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</w:tr>
      <w:tr>
        <w:trPr>
          <w:trHeight w:val="30" w:hRule="atLeast"/>
        </w:trPr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 цвета темной полыни (для полковников - фуражка повседневная цвета темной полыни с кантом)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</w:tr>
      <w:tr>
        <w:trPr>
          <w:trHeight w:val="30" w:hRule="atLeast"/>
        </w:trPr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Мундир с погонами и брюки навыпуск цвета темной полыни с кантами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Мундир светло-серого цвета с погонами (только для полковников)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</w:tr>
      <w:tr>
        <w:trPr>
          <w:trHeight w:val="30" w:hRule="atLeast"/>
        </w:trPr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Китель с погонами и брюки навыпуск цвета темной полыни с кантами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</w:tr>
      <w:tr>
        <w:trPr>
          <w:trHeight w:val="30" w:hRule="atLeast"/>
        </w:trPr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Брюки навыпуск цвета темной полыни с кантами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</w:tr>
      <w:tr>
        <w:trPr>
          <w:trHeight w:val="30" w:hRule="atLeast"/>
        </w:trPr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Свитер цвета темной полыни с погонами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</w:tr>
      <w:tr>
        <w:trPr>
          <w:trHeight w:val="30" w:hRule="atLeast"/>
        </w:trPr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Куртка зимняя цвета темной полыни с погонами и воротником съемным меховым (для полковников – воротник съемный из каракуля серого цвета)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</w:tr>
      <w:tr>
        <w:trPr>
          <w:trHeight w:val="30" w:hRule="atLeast"/>
        </w:trPr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Воротник съемный к куртке зимней из каракуля серого цвета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</w:tr>
      <w:tr>
        <w:trPr>
          <w:trHeight w:val="30" w:hRule="atLeast"/>
        </w:trPr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Плащ демисезонный цвета темной полыни с погонами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Плащ-накидка с ремнем для ношения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Фуражка полевая камуфляжной расцветки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</w:tr>
      <w:tr>
        <w:trPr>
          <w:trHeight w:val="30" w:hRule="atLeast"/>
        </w:trPr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Полевые куртка и брюки прямого покроя камуфляжной расцветки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</w:tr>
      <w:tr>
        <w:trPr>
          <w:trHeight w:val="30" w:hRule="atLeast"/>
        </w:trPr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Полевые утепленные куртка и брюки прямого покроя камуфляжной расцветки с шапкой шерстяной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</w:tr>
      <w:tr>
        <w:trPr>
          <w:trHeight w:val="30" w:hRule="atLeast"/>
        </w:trPr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Куртка с длинными рукавами и погонами и брюки цвета темной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</w:tr>
      <w:tr>
        <w:trPr>
          <w:trHeight w:val="30" w:hRule="atLeast"/>
        </w:trPr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Куртка с короткими рукавами и брюки установленного цвета (офисная форма)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Обувь</w:t>
            </w:r>
          </w:p>
        </w:tc>
      </w:tr>
      <w:tr>
        <w:trPr>
          <w:trHeight w:val="30" w:hRule="atLeast"/>
        </w:trPr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Полусапожки кожаные утепленные черного цвета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</w:tr>
      <w:tr>
        <w:trPr>
          <w:trHeight w:val="30" w:hRule="atLeast"/>
        </w:trPr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Полуботинки кожаные черного цвета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</w:tr>
      <w:tr>
        <w:trPr>
          <w:trHeight w:val="30" w:hRule="atLeast"/>
        </w:trPr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Ботинки кожаные с высокими берцами черного цвета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</w:tr>
      <w:tr>
        <w:trPr>
          <w:trHeight w:val="30" w:hRule="atLeast"/>
        </w:trPr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Ботинки кожаные с высокими берцами утепленные черного цвета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Белье</w:t>
            </w:r>
          </w:p>
        </w:tc>
      </w:tr>
      <w:tr>
        <w:trPr>
          <w:trHeight w:val="30" w:hRule="atLeast"/>
        </w:trPr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Рубашка белого цвета с погонами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</w:tr>
      <w:tr>
        <w:trPr>
          <w:trHeight w:val="30" w:hRule="atLeast"/>
        </w:trPr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Рубашка цвета светлой полыни с погонами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</w:tr>
      <w:tr>
        <w:trPr>
          <w:trHeight w:val="30" w:hRule="atLeast"/>
        </w:trPr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Рубашка цвета светлой полыни с короткими рукавами и погонами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</w:tr>
      <w:tr>
        <w:trPr>
          <w:trHeight w:val="30" w:hRule="atLeast"/>
        </w:trPr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Галстук цвета темной полыни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</w:tr>
      <w:tr>
        <w:trPr>
          <w:trHeight w:val="30" w:hRule="atLeast"/>
        </w:trPr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Эмблема с символикой Вооруженных Сил, других войск и воинских формирований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Кашне белого цвета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</w:tr>
      <w:tr>
        <w:trPr>
          <w:trHeight w:val="30" w:hRule="atLeast"/>
        </w:trPr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Кашне цвета темной полыни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</w:tr>
      <w:tr>
        <w:trPr>
          <w:trHeight w:val="30" w:hRule="atLeast"/>
        </w:trPr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белого цвета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Тельняшка с чередующимися горизонтальными бело-оранжевыми полосками с рукавами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</w:tr>
      <w:tr>
        <w:trPr>
          <w:trHeight w:val="30" w:hRule="atLeast"/>
        </w:trPr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Тельняшка с чередующимися горизонтальными бело-оранжевыми полосками без рукавов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</w:tr>
      <w:tr>
        <w:trPr>
          <w:trHeight w:val="30" w:hRule="atLeast"/>
        </w:trPr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Футболка однотонного цвета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</w:tr>
      <w:tr>
        <w:trPr>
          <w:trHeight w:val="30" w:hRule="atLeast"/>
        </w:trPr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Майка белого цвета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Теплые вещи</w:t>
            </w:r>
          </w:p>
        </w:tc>
      </w:tr>
      <w:tr>
        <w:trPr>
          <w:trHeight w:val="30" w:hRule="atLeast"/>
        </w:trPr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утепленные белого цвета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</w:tr>
      <w:tr>
        <w:trPr>
          <w:trHeight w:val="30" w:hRule="atLeast"/>
        </w:trPr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утепленные черного цвета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Амуниция</w:t>
            </w:r>
          </w:p>
        </w:tc>
      </w:tr>
      <w:tr>
        <w:trPr>
          <w:trHeight w:val="30" w:hRule="atLeast"/>
        </w:trPr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Пояс парадный золотистого цвета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лет</w:t>
            </w:r>
          </w:p>
        </w:tc>
      </w:tr>
      <w:tr>
        <w:trPr>
          <w:trHeight w:val="30" w:hRule="atLeast"/>
        </w:trPr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Зажим для галстука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</w:tr>
      <w:tr>
        <w:trPr>
          <w:trHeight w:val="30" w:hRule="atLeast"/>
        </w:trPr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Ремень полевой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</w:tr>
      <w:tr>
        <w:trPr>
          <w:trHeight w:val="30" w:hRule="atLeast"/>
        </w:trPr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Сумка полевая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Спальный мешок с вкладышем и ковриком теплоизоляционным (каримат)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</w:tr>
      <w:tr>
        <w:trPr>
          <w:trHeight w:val="30" w:hRule="atLeast"/>
        </w:trPr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Сумка (рюкзак) с несессером для личных вещей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</w:tr>
      <w:tr>
        <w:trPr>
          <w:trHeight w:val="30" w:hRule="atLeast"/>
        </w:trPr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Аксельбант золотистого цвета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лет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Специальная форменная одежда</w:t>
            </w:r>
          </w:p>
        </w:tc>
      </w:tr>
      <w:tr>
        <w:trPr>
          <w:trHeight w:val="30" w:hRule="atLeast"/>
        </w:trPr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Зимняя специальная форменная одежда*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</w:tr>
      <w:tr>
        <w:trPr>
          <w:trHeight w:val="30" w:hRule="atLeast"/>
        </w:trPr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Летняя специальная форменная одежда**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</w:tr>
    </w:tbl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- в комплект входит: футболка темно-синего цвета, утепленная куртка на молнии с капюшоном и брюки утепленные прямого покроя темно-синего цвета, кашне темно-синего цвета, свитер без выреза темно-синего цвета.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- в комплект входит: кепи полевые темно-синего цвета с кокардой, футболка темно-синего цвета, полевая куртка на молнии с погонами и брюками прямого покроя темно-синего цвета.</w:t>
      </w:r>
    </w:p>
    <w:bookmarkEnd w:id="18"/>
    <w:bookmarkStart w:name="z25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Норма снабжения вещевым имуществом военнослужащих-женщин  Министерства по чрезвычайным ситуациям Республики Казахстан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05"/>
        <w:gridCol w:w="6810"/>
        <w:gridCol w:w="700"/>
        <w:gridCol w:w="1509"/>
        <w:gridCol w:w="1776"/>
      </w:tblGrid>
      <w:tr>
        <w:trPr>
          <w:trHeight w:val="30" w:hRule="atLeast"/>
        </w:trPr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предметов (имущества)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предметов на одного человека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носки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Обмундирование</w:t>
            </w:r>
          </w:p>
        </w:tc>
      </w:tr>
      <w:tr>
        <w:trPr>
          <w:trHeight w:val="30" w:hRule="atLeast"/>
        </w:trPr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Пилотка цвета темной полыни с кантом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</w:tr>
      <w:tr>
        <w:trPr>
          <w:trHeight w:val="30" w:hRule="atLeast"/>
        </w:trPr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Шляпка женская цвета темной полыни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Шляпка женская бирюзового цвета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 шерстяной цвета темной полыни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</w:tr>
      <w:tr>
        <w:trPr>
          <w:trHeight w:val="30" w:hRule="atLeast"/>
        </w:trPr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Шапка-ушанка меховая цвета темной полыни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(для полковников – шапка из каракуля установленного цвета с козырьком)</w:t>
            </w:r>
          </w:p>
          <w:bookmarkEnd w:id="20"/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</w:tr>
      <w:tr>
        <w:trPr>
          <w:trHeight w:val="30" w:hRule="atLeast"/>
        </w:trPr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Пальто утепленное стального цвета с каракулевым воротником серого цвета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Пальто утепленное цвета темной полыни с погонами и воротником съемным меховым (для полковников – воротник съемный из каракуля установленного цвета)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</w:tr>
      <w:tr>
        <w:trPr>
          <w:trHeight w:val="30" w:hRule="atLeast"/>
        </w:trPr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Воротник съемный к пальто утепленному из каракуля серого цвета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</w:tr>
      <w:tr>
        <w:trPr>
          <w:trHeight w:val="30" w:hRule="atLeast"/>
        </w:trPr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Куртка зимняя цвета темной полыни с погонами и воротником съемным меховым (для полковников – воротник съемный из каракуля установленного цвета)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</w:tr>
      <w:tr>
        <w:trPr>
          <w:trHeight w:val="30" w:hRule="atLeast"/>
        </w:trPr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Воротник съемный к куртке зимней из каракуля серого цвета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</w:tr>
      <w:tr>
        <w:trPr>
          <w:trHeight w:val="30" w:hRule="atLeast"/>
        </w:trPr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Мундир и юбка бирюзового цвета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Брюки навыпуск бирюзового цвета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Мундир с погонами и брюки навыпуск цвета темной полыни с кантами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Мундир светло-серого цвета с погонами (только для полковников)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Китель с погонами и брюки навыпуск цвета темной полыни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</w:tr>
      <w:tr>
        <w:trPr>
          <w:trHeight w:val="30" w:hRule="atLeast"/>
        </w:trPr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Юбка цвета темной полыни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</w:tr>
      <w:tr>
        <w:trPr>
          <w:trHeight w:val="30" w:hRule="atLeast"/>
        </w:trPr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Свитер цвета темной полыни с погонами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</w:tr>
      <w:tr>
        <w:trPr>
          <w:trHeight w:val="30" w:hRule="atLeast"/>
        </w:trPr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Брюки навыпуск цвета темной полыни с кантами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</w:tr>
      <w:tr>
        <w:trPr>
          <w:trHeight w:val="30" w:hRule="atLeast"/>
        </w:trPr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Плащ демисезонный цвета темной полыни с погонами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Плащ-накидка с ремнем для ношения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Фуражка полевая камуфляжной расцветки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</w:tr>
      <w:tr>
        <w:trPr>
          <w:trHeight w:val="30" w:hRule="atLeast"/>
        </w:trPr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Полевые куртка и брюки прямого покроя камуфляжной расцветки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</w:tr>
      <w:tr>
        <w:trPr>
          <w:trHeight w:val="30" w:hRule="atLeast"/>
        </w:trPr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Полевые утепленные куртка и брюки прямого покроя камуфляжной расцветки с шапкой шерстяной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</w:tr>
      <w:tr>
        <w:trPr>
          <w:trHeight w:val="30" w:hRule="atLeast"/>
        </w:trPr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Куртка с длинными рукавами и погонами и брюки цвета темной полыни (офисная форма)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</w:tr>
      <w:tr>
        <w:trPr>
          <w:trHeight w:val="30" w:hRule="atLeast"/>
        </w:trPr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Куртка с короткими рукавами и погонами и юбка установленного цвета (офисная форма)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Обувь</w:t>
            </w:r>
          </w:p>
        </w:tc>
      </w:tr>
      <w:tr>
        <w:trPr>
          <w:trHeight w:val="30" w:hRule="atLeast"/>
        </w:trPr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Сапоги кожаные утепленные черного цвета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</w:tr>
      <w:tr>
        <w:trPr>
          <w:trHeight w:val="30" w:hRule="atLeast"/>
        </w:trPr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Ботинки кожаные с высокими берцами черного цвета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</w:tr>
      <w:tr>
        <w:trPr>
          <w:trHeight w:val="30" w:hRule="atLeast"/>
        </w:trPr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Ботинки кожаные с высокими берцами утепленные черного цвета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</w:tr>
      <w:tr>
        <w:trPr>
          <w:trHeight w:val="30" w:hRule="atLeast"/>
        </w:trPr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Туфли кожаные черного цвета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</w:tr>
      <w:tr>
        <w:trPr>
          <w:trHeight w:val="30" w:hRule="atLeast"/>
        </w:trPr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Сапоги кожаные белого цвета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Белье</w:t>
            </w:r>
          </w:p>
        </w:tc>
      </w:tr>
      <w:tr>
        <w:trPr>
          <w:trHeight w:val="30" w:hRule="atLeast"/>
        </w:trPr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Рубашка белого цвета с погонами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</w:tr>
      <w:tr>
        <w:trPr>
          <w:trHeight w:val="30" w:hRule="atLeast"/>
        </w:trPr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Рубашка цвета светлой полыни с погонами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</w:tr>
      <w:tr>
        <w:trPr>
          <w:trHeight w:val="30" w:hRule="atLeast"/>
        </w:trPr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Рубашка цвета светлой полыни с короткими рукавами и погонами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</w:tr>
      <w:tr>
        <w:trPr>
          <w:trHeight w:val="30" w:hRule="atLeast"/>
        </w:trPr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Галстук женский цвета темной полыни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</w:tr>
      <w:tr>
        <w:trPr>
          <w:trHeight w:val="30" w:hRule="atLeast"/>
        </w:trPr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Галстук женский бирюзового цвета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Эмблема с символикой Вооруженных Сил, других войск и воинских формирований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Тельняшка с чередующимися горизонтальными бело-оранжевыми полосками с рукавами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</w:tr>
      <w:tr>
        <w:trPr>
          <w:trHeight w:val="30" w:hRule="atLeast"/>
        </w:trPr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Тельняшка с чередующимися горизонтальными бело-оранжевыми полосками без рукавов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</w:tr>
      <w:tr>
        <w:trPr>
          <w:trHeight w:val="30" w:hRule="atLeast"/>
        </w:trPr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Футболка однотонного цвета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</w:tr>
      <w:tr>
        <w:trPr>
          <w:trHeight w:val="30" w:hRule="atLeast"/>
        </w:trPr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Майка белого цвета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</w:tr>
      <w:tr>
        <w:trPr>
          <w:trHeight w:val="30" w:hRule="atLeast"/>
        </w:trPr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Кашне белого цвета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</w:tr>
      <w:tr>
        <w:trPr>
          <w:trHeight w:val="30" w:hRule="atLeast"/>
        </w:trPr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Кашне цвета темной полыни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</w:tr>
      <w:tr>
        <w:trPr>
          <w:trHeight w:val="30" w:hRule="atLeast"/>
        </w:trPr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белого цвета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Теплые вещи</w:t>
            </w:r>
          </w:p>
        </w:tc>
      </w:tr>
      <w:tr>
        <w:trPr>
          <w:trHeight w:val="30" w:hRule="atLeast"/>
        </w:trPr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утепленные белого цвета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</w:tr>
      <w:tr>
        <w:trPr>
          <w:trHeight w:val="30" w:hRule="atLeast"/>
        </w:trPr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утепленные черного цвета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Амуниция</w:t>
            </w:r>
          </w:p>
        </w:tc>
      </w:tr>
      <w:tr>
        <w:trPr>
          <w:trHeight w:val="30" w:hRule="atLeast"/>
        </w:trPr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Ремень полевой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</w:tr>
      <w:tr>
        <w:trPr>
          <w:trHeight w:val="30" w:hRule="atLeast"/>
        </w:trPr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Спальный мешок с вкладышем и ковриком теплоизоляционным (каримат)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</w:tr>
      <w:tr>
        <w:trPr>
          <w:trHeight w:val="30" w:hRule="atLeast"/>
        </w:trPr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Сумка (рюкзак) с несессером для личных вещей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</w:tr>
      <w:tr>
        <w:trPr>
          <w:trHeight w:val="30" w:hRule="atLeast"/>
        </w:trPr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Аксельбант золотистого цвета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лет</w:t>
            </w:r>
          </w:p>
        </w:tc>
      </w:tr>
      <w:tr>
        <w:trPr>
          <w:trHeight w:val="30" w:hRule="atLeast"/>
        </w:trPr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Пояс парадный золотистого цвета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лет</w:t>
            </w:r>
          </w:p>
        </w:tc>
      </w:tr>
      <w:tr>
        <w:trPr>
          <w:trHeight w:val="30" w:hRule="atLeast"/>
        </w:trPr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Сумка полевая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Специальная форменная одежда</w:t>
            </w:r>
          </w:p>
        </w:tc>
      </w:tr>
      <w:tr>
        <w:trPr>
          <w:trHeight w:val="30" w:hRule="atLeast"/>
        </w:trPr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Зимняя специальная форменная одежда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</w:tr>
      <w:tr>
        <w:trPr>
          <w:trHeight w:val="30" w:hRule="atLeast"/>
        </w:trPr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Летняя специальная форменная одежда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</w:tr>
    </w:tbl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- в комплект входит: футболка темно-синего цвета, утепленная куртка на молнии с капюшоном и брюки утепленные прямого покроя темно-синего цвета, кашне темно-синего цвета, свитер без выреза темно-синего цвета.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- в комплект входит: кепи полевые темно-синего цвета с кокардой, футболка темно-синего цвета, полевая куртка на молнии с погонами и брюками прямого покроя темно-синего цвета.</w:t>
      </w:r>
    </w:p>
    <w:bookmarkEnd w:id="23"/>
    <w:bookmarkStart w:name="z3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Норма снабжения вещевым имуществом военнослужащих-курсантов организаций образования Министерства по чрезвычайным ситуациям Республики Казахстан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16"/>
        <w:gridCol w:w="5003"/>
        <w:gridCol w:w="1031"/>
        <w:gridCol w:w="2223"/>
        <w:gridCol w:w="1827"/>
      </w:tblGrid>
      <w:tr>
        <w:trPr>
          <w:trHeight w:val="30" w:hRule="atLeast"/>
        </w:trPr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предметов (имущества)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предметов на одного человека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носки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Обмундирование</w:t>
            </w:r>
          </w:p>
        </w:tc>
      </w:tr>
      <w:tr>
        <w:trPr>
          <w:trHeight w:val="30" w:hRule="atLeast"/>
        </w:trPr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 цвета темной полыни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</w:tr>
      <w:tr>
        <w:trPr>
          <w:trHeight w:val="30" w:hRule="atLeast"/>
        </w:trPr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Шапка-ушанка меховая цвета темной полыни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</w:tr>
      <w:tr>
        <w:trPr>
          <w:trHeight w:val="30" w:hRule="atLeast"/>
        </w:trPr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Пальто утепленное цвета темной полыни с меховым воротником цвета темной полыни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</w:tr>
      <w:tr>
        <w:trPr>
          <w:trHeight w:val="30" w:hRule="atLeast"/>
        </w:trPr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Китель с погонами и брюки навыпуск цвета темной полыни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</w:tr>
      <w:tr>
        <w:trPr>
          <w:trHeight w:val="30" w:hRule="atLeast"/>
        </w:trPr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Фуражка цвета темной полыни с кантом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</w:tr>
      <w:tr>
        <w:trPr>
          <w:trHeight w:val="30" w:hRule="atLeast"/>
        </w:trPr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Фуражка полевая камуфляжной расцветки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</w:tr>
      <w:tr>
        <w:trPr>
          <w:trHeight w:val="30" w:hRule="atLeast"/>
        </w:trPr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Полевые куртка и брюки прямого покроя камуфляжной расцветки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</w:tr>
      <w:tr>
        <w:trPr>
          <w:trHeight w:val="30" w:hRule="atLeast"/>
        </w:trPr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Полевые утепленные куртка и брюки прямого покроя камуфляжной расцветки с шапкой шерстяной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</w:tr>
      <w:tr>
        <w:trPr>
          <w:trHeight w:val="30" w:hRule="atLeast"/>
        </w:trPr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Кепи рабочие темно-синего цвета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</w:tr>
      <w:tr>
        <w:trPr>
          <w:trHeight w:val="30" w:hRule="atLeast"/>
        </w:trPr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Куртка и брюки рабочие темно-синего цвета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</w:tr>
      <w:tr>
        <w:trPr>
          <w:trHeight w:val="30" w:hRule="atLeast"/>
        </w:trPr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Куртка и брюки утепленные рабочие темно-синего цвета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</w:tr>
      <w:tr>
        <w:trPr>
          <w:trHeight w:val="30" w:hRule="atLeast"/>
        </w:trPr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Свитер без выреза цвета темной полыни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</w:tr>
      <w:tr>
        <w:trPr>
          <w:trHeight w:val="30" w:hRule="atLeast"/>
        </w:trPr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Плащ-палатка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Обувь</w:t>
            </w:r>
          </w:p>
        </w:tc>
      </w:tr>
      <w:tr>
        <w:trPr>
          <w:trHeight w:val="30" w:hRule="atLeast"/>
        </w:trPr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Полуботинки кожаные черного цвета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</w:tr>
      <w:tr>
        <w:trPr>
          <w:trHeight w:val="30" w:hRule="atLeast"/>
        </w:trPr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Полуботинки кожаные утепленные черного цвета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</w:tr>
      <w:tr>
        <w:trPr>
          <w:trHeight w:val="30" w:hRule="atLeast"/>
        </w:trPr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Ботинки кожаные с высокими берцами черного цвета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</w:tr>
      <w:tr>
        <w:trPr>
          <w:trHeight w:val="30" w:hRule="atLeast"/>
        </w:trPr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Ботинки кожаные с высокими берцами утепленные черного цвета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</w:tr>
      <w:tr>
        <w:trPr>
          <w:trHeight w:val="30" w:hRule="atLeast"/>
        </w:trPr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Туфли спортивные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</w:tr>
      <w:tr>
        <w:trPr>
          <w:trHeight w:val="30" w:hRule="atLeast"/>
        </w:trPr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Тапочки казарменные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Белье</w:t>
            </w:r>
          </w:p>
        </w:tc>
      </w:tr>
      <w:tr>
        <w:trPr>
          <w:trHeight w:val="30" w:hRule="atLeast"/>
        </w:trPr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Рубашка белого цвета с погонами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</w:tr>
      <w:tr>
        <w:trPr>
          <w:trHeight w:val="30" w:hRule="atLeast"/>
        </w:trPr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Рубашка цвета светлой полыни с погонами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</w:tr>
      <w:tr>
        <w:trPr>
          <w:trHeight w:val="30" w:hRule="atLeast"/>
        </w:trPr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Галстук цвета темной полыни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</w:tr>
      <w:tr>
        <w:trPr>
          <w:trHeight w:val="30" w:hRule="atLeast"/>
        </w:trPr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Кашне цвета темной полыни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</w:tr>
      <w:tr>
        <w:trPr>
          <w:trHeight w:val="30" w:hRule="atLeast"/>
        </w:trPr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Кашне белого цвета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</w:tr>
      <w:tr>
        <w:trPr>
          <w:trHeight w:val="30" w:hRule="atLeast"/>
        </w:trPr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Белье нательное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</w:tr>
      <w:tr>
        <w:trPr>
          <w:trHeight w:val="30" w:hRule="atLeast"/>
        </w:trPr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Футболка защитного цвета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</w:tr>
      <w:tr>
        <w:trPr>
          <w:trHeight w:val="30" w:hRule="atLeast"/>
        </w:trPr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Трусы защитного цвета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</w:tr>
      <w:tr>
        <w:trPr>
          <w:trHeight w:val="30" w:hRule="atLeast"/>
        </w:trPr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Полотенце хлопчатобумажное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</w:tr>
      <w:tr>
        <w:trPr>
          <w:trHeight w:val="30" w:hRule="atLeast"/>
        </w:trPr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Полотенце хлопчатобумажное банное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</w:tr>
      <w:tr>
        <w:trPr>
          <w:trHeight w:val="30" w:hRule="atLeast"/>
        </w:trPr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Полотенце хлопчатобумажное ножное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</w:tr>
      <w:tr>
        <w:trPr>
          <w:trHeight w:val="30" w:hRule="atLeast"/>
        </w:trPr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Платок носовой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</w:tr>
      <w:tr>
        <w:trPr>
          <w:trHeight w:val="30" w:hRule="atLeast"/>
        </w:trPr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Подворотнички хлопчатобумажные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</w:tr>
      <w:tr>
        <w:trPr>
          <w:trHeight w:val="30" w:hRule="atLeast"/>
        </w:trPr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Носки хлопчатобумажные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</w:tr>
      <w:tr>
        <w:trPr>
          <w:trHeight w:val="30" w:hRule="atLeast"/>
        </w:trPr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тренировочный спортивный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</w:tr>
      <w:tr>
        <w:trPr>
          <w:trHeight w:val="30" w:hRule="atLeast"/>
        </w:trPr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трикотажные белого цвета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Теплые вещи</w:t>
            </w:r>
          </w:p>
        </w:tc>
      </w:tr>
      <w:tr>
        <w:trPr>
          <w:trHeight w:val="30" w:hRule="atLeast"/>
        </w:trPr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Белье теплое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</w:tr>
      <w:tr>
        <w:trPr>
          <w:trHeight w:val="30" w:hRule="atLeast"/>
        </w:trPr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Носки шерстяные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</w:tr>
      <w:tr>
        <w:trPr>
          <w:trHeight w:val="30" w:hRule="atLeast"/>
        </w:trPr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утепленные черного цвета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</w:tr>
      <w:tr>
        <w:trPr>
          <w:trHeight w:val="30" w:hRule="atLeast"/>
        </w:trPr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утепленные белого цвета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Амуниция</w:t>
            </w:r>
          </w:p>
        </w:tc>
      </w:tr>
      <w:tr>
        <w:trPr>
          <w:trHeight w:val="30" w:hRule="atLeast"/>
        </w:trPr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Ремень поясной белого цвета с латунной пряжкой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</w:tr>
      <w:tr>
        <w:trPr>
          <w:trHeight w:val="30" w:hRule="atLeast"/>
        </w:trPr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Ремень полевой кожаный коричневого цвета с латунной пряжкой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</w:tr>
      <w:tr>
        <w:trPr>
          <w:trHeight w:val="30" w:hRule="atLeast"/>
        </w:trPr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Снаряжение полевое (лямки плечевые)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</w:t>
            </w:r>
          </w:p>
        </w:tc>
      </w:tr>
      <w:tr>
        <w:trPr>
          <w:trHeight w:val="30" w:hRule="atLeast"/>
        </w:trPr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Ремень брючный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</w:tr>
      <w:tr>
        <w:trPr>
          <w:trHeight w:val="30" w:hRule="atLeast"/>
        </w:trPr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Зажим для галстука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</w:tr>
      <w:tr>
        <w:trPr>
          <w:trHeight w:val="30" w:hRule="atLeast"/>
        </w:trPr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Сумка полевая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</w:tr>
      <w:tr>
        <w:trPr>
          <w:trHeight w:val="30" w:hRule="atLeast"/>
        </w:trPr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Вещевой мешок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</w:tr>
      <w:tr>
        <w:trPr>
          <w:trHeight w:val="30" w:hRule="atLeast"/>
        </w:trPr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Аксельбант серебристого цвета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лет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Специальная форменная одежда</w:t>
            </w:r>
          </w:p>
        </w:tc>
      </w:tr>
      <w:tr>
        <w:trPr>
          <w:trHeight w:val="30" w:hRule="atLeast"/>
        </w:trPr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Зимняя специальная форменная одежда*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</w:tr>
      <w:tr>
        <w:trPr>
          <w:trHeight w:val="30" w:hRule="atLeast"/>
        </w:trPr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Летняя специальная форменная одежда**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</w:tr>
    </w:tbl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- в комплект входит: футболка темно-синего цвета, утепленная куртка на молнии с капюшоном и брюки утепленные прямого покроя темно-синего цвета, кашне темно-синего цвета, свитер без выреза темно-синего цвета.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- в комплект входит: кепи полевые темно-синего цвета с кокардой, футболка темно-синего цвета, полевая куртка на молнии с погонами и брюками прямого покроя темно-синего цвета.</w:t>
      </w:r>
    </w:p>
    <w:bookmarkEnd w:id="27"/>
    <w:bookmarkStart w:name="z34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Норма снабжения вещевым имуществом солдат и сержантов, проходящих воинскую службу по призыву в частях гражданской обороны Министерства чрезвычайных ситуаций Республики Казахстан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7"/>
        <w:gridCol w:w="4846"/>
        <w:gridCol w:w="999"/>
        <w:gridCol w:w="2154"/>
        <w:gridCol w:w="2154"/>
      </w:tblGrid>
      <w:tr>
        <w:trPr>
          <w:trHeight w:val="30" w:hRule="atLeast"/>
        </w:trPr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предметов (имущества)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предметов на одного человека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носки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Обмундирование</w:t>
            </w:r>
          </w:p>
        </w:tc>
      </w:tr>
      <w:tr>
        <w:trPr>
          <w:trHeight w:val="30" w:hRule="atLeast"/>
        </w:trPr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Фуражка камуфляжной расцветки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</w:tr>
      <w:tr>
        <w:trPr>
          <w:trHeight w:val="30" w:hRule="atLeast"/>
        </w:trPr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Шапка-ушанка меховая цвета темной полыни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</w:tr>
      <w:tr>
        <w:trPr>
          <w:trHeight w:val="30" w:hRule="atLeast"/>
        </w:trPr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Куртка и брюки прямого покроя камуфляжной расцветки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</w:tr>
      <w:tr>
        <w:trPr>
          <w:trHeight w:val="30" w:hRule="atLeast"/>
        </w:trPr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Утепленные куртка и брюки прямого покроя камуфляжной расцветки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</w:tr>
      <w:tr>
        <w:trPr>
          <w:trHeight w:val="30" w:hRule="atLeast"/>
        </w:trPr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Фуражка полевая камуфляжной расцветки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</w:tr>
      <w:tr>
        <w:trPr>
          <w:trHeight w:val="30" w:hRule="atLeast"/>
        </w:trPr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Полевые куртка и брюки прямого покроя камуфляжной расцветки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мес.</w:t>
            </w:r>
          </w:p>
        </w:tc>
      </w:tr>
      <w:tr>
        <w:trPr>
          <w:trHeight w:val="30" w:hRule="atLeast"/>
        </w:trPr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Полевые утепленные куртка и брюки прямого покроя камуфляжной расцветки с шапкой шерстяной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</w:tr>
      <w:tr>
        <w:trPr>
          <w:trHeight w:val="30" w:hRule="atLeast"/>
        </w:trPr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Плащ-палатка **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Обувь</w:t>
            </w:r>
          </w:p>
        </w:tc>
      </w:tr>
      <w:tr>
        <w:trPr>
          <w:trHeight w:val="30" w:hRule="atLeast"/>
        </w:trPr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Ботинки кожаные с высокими берцами черного цвета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</w:tr>
      <w:tr>
        <w:trPr>
          <w:trHeight w:val="30" w:hRule="atLeast"/>
        </w:trPr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Ботинки кожаные с высокими берцами утепленные черного цвета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</w:tr>
      <w:tr>
        <w:trPr>
          <w:trHeight w:val="30" w:hRule="atLeast"/>
        </w:trPr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Тапочки казарменные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Белье</w:t>
            </w:r>
          </w:p>
        </w:tc>
      </w:tr>
      <w:tr>
        <w:trPr>
          <w:trHeight w:val="30" w:hRule="atLeast"/>
        </w:trPr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Белье нательное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</w:tr>
      <w:tr>
        <w:trPr>
          <w:trHeight w:val="30" w:hRule="atLeast"/>
        </w:trPr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Носки хлопчатобумажные ***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</w:tr>
      <w:tr>
        <w:trPr>
          <w:trHeight w:val="30" w:hRule="atLeast"/>
        </w:trPr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Футболка однотонного цвета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</w:tr>
      <w:tr>
        <w:trPr>
          <w:trHeight w:val="30" w:hRule="atLeast"/>
        </w:trPr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Трусы хлопчатобумажные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</w:tr>
      <w:tr>
        <w:trPr>
          <w:trHeight w:val="30" w:hRule="atLeast"/>
        </w:trPr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белого цвета *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</w:tr>
      <w:tr>
        <w:trPr>
          <w:trHeight w:val="30" w:hRule="atLeast"/>
        </w:trPr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Полотенце хлопчатобумажное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</w:tr>
      <w:tr>
        <w:trPr>
          <w:trHeight w:val="30" w:hRule="atLeast"/>
        </w:trPr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Полотенце хлопчатобумажное банное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</w:tr>
      <w:tr>
        <w:trPr>
          <w:trHeight w:val="30" w:hRule="atLeast"/>
        </w:trPr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Платок носовой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</w:tr>
      <w:tr>
        <w:trPr>
          <w:trHeight w:val="30" w:hRule="atLeast"/>
        </w:trPr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Подворотнички хлопчатобумажные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Теплые вещи</w:t>
            </w:r>
          </w:p>
        </w:tc>
      </w:tr>
      <w:tr>
        <w:trPr>
          <w:trHeight w:val="30" w:hRule="atLeast"/>
        </w:trPr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Белье теплое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</w:tr>
      <w:tr>
        <w:trPr>
          <w:trHeight w:val="30" w:hRule="atLeast"/>
        </w:trPr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Носки шерстяные ***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</w:tr>
      <w:tr>
        <w:trPr>
          <w:trHeight w:val="30" w:hRule="atLeast"/>
        </w:trPr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утепленные белого цвета *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</w:tr>
      <w:tr>
        <w:trPr>
          <w:trHeight w:val="30" w:hRule="atLeast"/>
        </w:trPr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утепленные черного цвета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Амуниция</w:t>
            </w:r>
          </w:p>
        </w:tc>
      </w:tr>
      <w:tr>
        <w:trPr>
          <w:trHeight w:val="30" w:hRule="atLeast"/>
        </w:trPr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Ремень поясной белого цвета с латунной пряжкой **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</w:tr>
      <w:tr>
        <w:trPr>
          <w:trHeight w:val="30" w:hRule="atLeast"/>
        </w:trPr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Ремень полевой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</w:tr>
      <w:tr>
        <w:trPr>
          <w:trHeight w:val="30" w:hRule="atLeast"/>
        </w:trPr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Ремень брючный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</w:tr>
      <w:tr>
        <w:trPr>
          <w:trHeight w:val="30" w:hRule="atLeast"/>
        </w:trPr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Сумка полевая сержантская **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</w:t>
            </w:r>
          </w:p>
        </w:tc>
      </w:tr>
      <w:tr>
        <w:trPr>
          <w:trHeight w:val="30" w:hRule="atLeast"/>
        </w:trPr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Снаряжение полевое (лямки плечевые) **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</w:t>
            </w:r>
          </w:p>
        </w:tc>
      </w:tr>
      <w:tr>
        <w:trPr>
          <w:trHeight w:val="30" w:hRule="atLeast"/>
        </w:trPr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Аксельбант серебристого цвета *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</w:tr>
    </w:tbl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- выдаются военнослужащим по призыву, участвующим в парадах, во временное пользование как инвентарное имущество.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- выдаются во временное пользование как инвентарное имущество.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*** - выдаются вместо 6 пар носков хлопчатобумажных – портянки летние 3 пары на 1 год, вместо 2 пар носков шерстяных – портянки зимние 2 пары на 1 год. </w:t>
      </w:r>
    </w:p>
    <w:bookmarkEnd w:id="32"/>
    <w:bookmarkStart w:name="z39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Норма снабжения теплыми вещами, снаряжением и постельными принадлежностями военнослужащих (инвентарное имущество)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17"/>
        <w:gridCol w:w="4672"/>
        <w:gridCol w:w="1078"/>
        <w:gridCol w:w="2324"/>
        <w:gridCol w:w="1909"/>
      </w:tblGrid>
      <w:tr>
        <w:trPr>
          <w:trHeight w:val="30" w:hRule="atLeast"/>
        </w:trPr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предметов (имущества)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предметов на одного человека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носки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Теплые вещи</w:t>
            </w:r>
          </w:p>
        </w:tc>
      </w:tr>
      <w:tr>
        <w:trPr>
          <w:trHeight w:val="30" w:hRule="atLeast"/>
        </w:trPr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Полушубок овчинный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</w:tr>
      <w:tr>
        <w:trPr>
          <w:trHeight w:val="30" w:hRule="atLeast"/>
        </w:trPr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Валенки на резиновой подошве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</w:tr>
      <w:tr>
        <w:trPr>
          <w:trHeight w:val="30" w:hRule="atLeast"/>
        </w:trPr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Рукавицы на меху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</w:tr>
      <w:tr>
        <w:trPr>
          <w:trHeight w:val="30" w:hRule="atLeast"/>
        </w:trPr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Спальный мешок с вкладышем и ковриком теплоизоляционным (каримат)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Амуниция</w:t>
            </w:r>
          </w:p>
        </w:tc>
      </w:tr>
      <w:tr>
        <w:trPr>
          <w:trHeight w:val="30" w:hRule="atLeast"/>
        </w:trPr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Шапка-маска шерстяная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</w:tr>
      <w:tr>
        <w:trPr>
          <w:trHeight w:val="30" w:hRule="atLeast"/>
        </w:trPr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Жилет разгрузочный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</w:tr>
      <w:tr>
        <w:trPr>
          <w:trHeight w:val="30" w:hRule="atLeast"/>
        </w:trPr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Жезл регулировщик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</w:tr>
      <w:tr>
        <w:trPr>
          <w:trHeight w:val="30" w:hRule="atLeast"/>
        </w:trPr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Рюкзак (мешок вещевой)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</w:tr>
      <w:tr>
        <w:trPr>
          <w:trHeight w:val="30" w:hRule="atLeast"/>
        </w:trPr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Полог противомоскитный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</w:tr>
      <w:tr>
        <w:trPr>
          <w:trHeight w:val="30" w:hRule="atLeast"/>
        </w:trPr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Накомарник противомоскитный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</w:tr>
      <w:tr>
        <w:trPr>
          <w:trHeight w:val="30" w:hRule="atLeast"/>
        </w:trPr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Очки солнцепылезащитные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</w:tr>
      <w:tr>
        <w:trPr>
          <w:trHeight w:val="30" w:hRule="atLeast"/>
        </w:trPr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Сапоги резиновые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Постельные принадлежности</w:t>
            </w:r>
          </w:p>
        </w:tc>
      </w:tr>
      <w:tr>
        <w:trPr>
          <w:trHeight w:val="30" w:hRule="atLeast"/>
        </w:trPr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Подушка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</w:tr>
      <w:tr>
        <w:trPr>
          <w:trHeight w:val="30" w:hRule="atLeast"/>
        </w:trPr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Наволочка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</w:tr>
      <w:tr>
        <w:trPr>
          <w:trHeight w:val="30" w:hRule="atLeast"/>
        </w:trPr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Простыня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</w:tr>
      <w:tr>
        <w:trPr>
          <w:trHeight w:val="30" w:hRule="atLeast"/>
        </w:trPr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Матрац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</w:tr>
      <w:tr>
        <w:trPr>
          <w:trHeight w:val="30" w:hRule="atLeast"/>
        </w:trPr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Одеяло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</w:tr>
      <w:tr>
        <w:trPr>
          <w:trHeight w:val="30" w:hRule="atLeast"/>
        </w:trPr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Подматрацник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</w:tr>
      <w:tr>
        <w:trPr>
          <w:trHeight w:val="30" w:hRule="atLeast"/>
        </w:trPr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Прикроватный коврик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</w:tr>
    </w:tbl>
    <w:bookmarkStart w:name="z40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Норма снабжения специальной одеждой военнослужащих, обслуживающих автомобильную и бронетанковую технику (инвентарное имущество)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8"/>
        <w:gridCol w:w="4712"/>
        <w:gridCol w:w="1193"/>
        <w:gridCol w:w="2573"/>
        <w:gridCol w:w="2114"/>
      </w:tblGrid>
      <w:tr>
        <w:trPr>
          <w:trHeight w:val="30" w:hRule="atLeast"/>
        </w:trPr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предметов (имущества)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предметов на одного человека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носки</w:t>
            </w:r>
          </w:p>
        </w:tc>
      </w:tr>
      <w:tr>
        <w:trPr>
          <w:trHeight w:val="30" w:hRule="atLeast"/>
        </w:trPr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(куртка и брюки) установленного цвета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</w:tr>
      <w:tr>
        <w:trPr>
          <w:trHeight w:val="30" w:hRule="atLeast"/>
        </w:trPr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(куртка и брюки) утепленный установленного цвета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</w:tr>
      <w:tr>
        <w:trPr>
          <w:trHeight w:val="30" w:hRule="atLeast"/>
        </w:trPr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Фуражка хлопчатобумажная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</w:tr>
      <w:tr>
        <w:trPr>
          <w:trHeight w:val="30" w:hRule="atLeast"/>
        </w:trPr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трикотажные рабочие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месяца</w:t>
            </w:r>
          </w:p>
        </w:tc>
      </w:tr>
    </w:tbl>
    <w:bookmarkStart w:name="z41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Норма снабжения специальной одеждой военнослужащих ремонтных подразделений (инвентарное имущество)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6"/>
        <w:gridCol w:w="4100"/>
        <w:gridCol w:w="1290"/>
        <w:gridCol w:w="2780"/>
        <w:gridCol w:w="2284"/>
      </w:tblGrid>
      <w:tr>
        <w:trPr>
          <w:trHeight w:val="30" w:hRule="atLeast"/>
        </w:trPr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предметов (имущества)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предметов на одного человека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носки</w:t>
            </w:r>
          </w:p>
        </w:tc>
      </w:tr>
      <w:tr>
        <w:trPr>
          <w:trHeight w:val="30" w:hRule="atLeast"/>
        </w:trPr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Сапоги резиновые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</w:tr>
      <w:tr>
        <w:trPr>
          <w:trHeight w:val="30" w:hRule="atLeast"/>
        </w:trPr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Фартук прорезиненный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</w:tr>
      <w:tr>
        <w:trPr>
          <w:trHeight w:val="30" w:hRule="atLeast"/>
        </w:trPr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резиновые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</w:tr>
      <w:tr>
        <w:trPr>
          <w:trHeight w:val="30" w:hRule="atLeast"/>
        </w:trPr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(куртка и брюки) маслобензостойкий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</w:tr>
    </w:tbl>
    <w:bookmarkStart w:name="z42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9. Норма снабжения специальной одеждой военнослужащих пожарных команд (инвентарное имущество)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7"/>
        <w:gridCol w:w="4102"/>
        <w:gridCol w:w="1290"/>
        <w:gridCol w:w="1788"/>
        <w:gridCol w:w="3273"/>
      </w:tblGrid>
      <w:tr>
        <w:trPr>
          <w:trHeight w:val="30" w:hRule="atLeast"/>
        </w:trPr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предметов (имущества)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предметов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одного человека</w:t>
            </w:r>
          </w:p>
          <w:bookmarkEnd w:id="37"/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носки</w:t>
            </w:r>
          </w:p>
        </w:tc>
      </w:tr>
      <w:tr>
        <w:trPr>
          <w:trHeight w:val="30" w:hRule="atLeast"/>
        </w:trPr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(куртка и брюки) брезентовый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</w:tr>
      <w:tr>
        <w:trPr>
          <w:trHeight w:val="30" w:hRule="atLeast"/>
        </w:trPr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Подшлемник шерстяной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</w:tr>
      <w:tr>
        <w:trPr>
          <w:trHeight w:val="30" w:hRule="atLeast"/>
        </w:trPr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Рукавицы брезентовые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</w:tr>
      <w:tr>
        <w:trPr>
          <w:trHeight w:val="30" w:hRule="atLeast"/>
        </w:trPr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Шлем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Пояс спасательный пожарный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</w:tr>
    </w:tbl>
    <w:bookmarkStart w:name="z44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10. Норма снабжения постовой одеждой и обмундированием (инвентарное имущество)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08"/>
        <w:gridCol w:w="3379"/>
        <w:gridCol w:w="1403"/>
        <w:gridCol w:w="3025"/>
        <w:gridCol w:w="2485"/>
      </w:tblGrid>
      <w:tr>
        <w:trPr>
          <w:trHeight w:val="30" w:hRule="atLeast"/>
        </w:trPr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предметов (имущества)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предметов на одного человека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носки</w:t>
            </w:r>
          </w:p>
        </w:tc>
      </w:tr>
      <w:tr>
        <w:trPr>
          <w:trHeight w:val="30" w:hRule="atLeast"/>
        </w:trPr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Тулуп овчинный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</w:t>
            </w:r>
          </w:p>
        </w:tc>
      </w:tr>
      <w:tr>
        <w:trPr>
          <w:trHeight w:val="30" w:hRule="atLeast"/>
        </w:trPr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Плащ брезентовый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</w:tr>
      <w:tr>
        <w:trPr>
          <w:trHeight w:val="30" w:hRule="atLeast"/>
        </w:trPr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Валенки на резиновой подошве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</w:tr>
      <w:tr>
        <w:trPr>
          <w:trHeight w:val="30" w:hRule="atLeast"/>
        </w:trPr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Подшлемник шерстяной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</w:tr>
    </w:tbl>
    <w:bookmarkStart w:name="z45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11. Норма снабжения специальной одеждой и обмундированием военнослужащих Министерства чрезвычайных ситуаций  Республики Казахстан *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53"/>
        <w:gridCol w:w="5401"/>
        <w:gridCol w:w="1085"/>
        <w:gridCol w:w="2339"/>
        <w:gridCol w:w="1922"/>
      </w:tblGrid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предметов (имущества)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предметов на одного человека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носки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Футболка темно-синего цвета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Куртка на молнии и брюки летние, специальные, темно-синего цвета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Куртка на молнии и брюки утепленные, специальные, темно-синего цвета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Кепи темно-синего цвета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</w:tr>
    </w:tbl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- для категорий курсантов организаций образования и солдат, проходящих воинскую службы в частях гражданской обороны является инвентарным имуществом и выдаются во временное пользование.</w:t>
      </w:r>
    </w:p>
    <w:bookmarkEnd w:id="41"/>
    <w:bookmarkStart w:name="z48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12. Норма снабжения вещевым и санитарно-хозяйственным имуществом медицинских подразделений (инвентарное имущество)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66"/>
        <w:gridCol w:w="3426"/>
        <w:gridCol w:w="961"/>
        <w:gridCol w:w="2072"/>
        <w:gridCol w:w="1702"/>
        <w:gridCol w:w="2073"/>
      </w:tblGrid>
      <w:tr>
        <w:trPr>
          <w:trHeight w:val="30" w:hRule="atLeast"/>
        </w:trPr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предметов (имущества)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предметов на одного человека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носки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содержания на одну койку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Верхняя одежда и белье</w:t>
            </w:r>
          </w:p>
        </w:tc>
      </w:tr>
      <w:tr>
        <w:trPr>
          <w:trHeight w:val="30" w:hRule="atLeast"/>
        </w:trPr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(куртка и брюки) летний госпитальный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Белье нательное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Футболка однотонного цвета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Трусы хлопчатобумажные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Полотенце хлопчатобумажное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Полотенце хлопчатобумажное банное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Постельные принадлежности</w:t>
            </w:r>
          </w:p>
        </w:tc>
      </w:tr>
      <w:tr>
        <w:trPr>
          <w:trHeight w:val="30" w:hRule="atLeast"/>
        </w:trPr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Наволочка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Подушка ватная или перовая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Простыня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Пододеяльник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Матрац ватный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Одеяло полушерстяное (шерстяное)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Одеяло хлопчатобумажное (покрывало)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Теплые вещи</w:t>
            </w:r>
          </w:p>
        </w:tc>
      </w:tr>
      <w:tr>
        <w:trPr>
          <w:trHeight w:val="30" w:hRule="atLeast"/>
        </w:trPr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(куртка и брюки) утепленный госпитальный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Халат утепленный госпитальный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bookmarkStart w:name="z49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13. Норма снабжения специальной одеждой военнослужащих медицинских подразделений (инвентарное имущество)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08"/>
        <w:gridCol w:w="3379"/>
        <w:gridCol w:w="1403"/>
        <w:gridCol w:w="3025"/>
        <w:gridCol w:w="2485"/>
      </w:tblGrid>
      <w:tr>
        <w:trPr>
          <w:trHeight w:val="30" w:hRule="atLeast"/>
        </w:trPr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предметов (имущества)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предметов на одного человека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носки</w:t>
            </w:r>
          </w:p>
        </w:tc>
      </w:tr>
      <w:tr>
        <w:trPr>
          <w:trHeight w:val="30" w:hRule="atLeast"/>
        </w:trPr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Колпак хлопчатобумажный медицинский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</w:tr>
      <w:tr>
        <w:trPr>
          <w:trHeight w:val="30" w:hRule="atLeast"/>
        </w:trPr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Халат хлопчатобумажный медицинский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</w:tr>
      <w:tr>
        <w:trPr>
          <w:trHeight w:val="30" w:hRule="atLeast"/>
        </w:trPr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Полотенце хлопчатобумажное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</w:tr>
      <w:tr>
        <w:trPr>
          <w:trHeight w:val="30" w:hRule="atLeast"/>
        </w:trPr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Туфли госпитальные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</w:tr>
    </w:tbl>
    <w:bookmarkStart w:name="z50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14. Норма снабжения вещевым имуществом военных оркестров (инвентарное имущество)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16"/>
        <w:gridCol w:w="5003"/>
        <w:gridCol w:w="1031"/>
        <w:gridCol w:w="2223"/>
        <w:gridCol w:w="1827"/>
      </w:tblGrid>
      <w:tr>
        <w:trPr>
          <w:trHeight w:val="30" w:hRule="atLeast"/>
        </w:trPr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предметов (имущества)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предметов на одного человека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носки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Парадная форма одежды военных дирижеров</w:t>
            </w:r>
          </w:p>
        </w:tc>
      </w:tr>
      <w:tr>
        <w:trPr>
          <w:trHeight w:val="30" w:hRule="atLeast"/>
        </w:trPr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Фуражка белого цвета с околышем цвета морской волны с кантом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</w:tr>
      <w:tr>
        <w:trPr>
          <w:trHeight w:val="30" w:hRule="atLeast"/>
        </w:trPr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Фуражка цвета морской волны с кантом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</w:tr>
      <w:tr>
        <w:trPr>
          <w:trHeight w:val="30" w:hRule="atLeast"/>
        </w:trPr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Шапка-ушанка из каракуля серого цвета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</w:tr>
      <w:tr>
        <w:trPr>
          <w:trHeight w:val="30" w:hRule="atLeast"/>
        </w:trPr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Мундир белого цвета и брюки навыпуск цвета морской волны с кантами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</w:tr>
      <w:tr>
        <w:trPr>
          <w:trHeight w:val="30" w:hRule="atLeast"/>
        </w:trPr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Мундир и брюки навыпуск цвета морской волны с кантами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</w:tr>
      <w:tr>
        <w:trPr>
          <w:trHeight w:val="30" w:hRule="atLeast"/>
        </w:trPr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Рубашка белого цвета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</w:tr>
      <w:tr>
        <w:trPr>
          <w:trHeight w:val="30" w:hRule="atLeast"/>
        </w:trPr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Галстук черного цвета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</w:tr>
      <w:tr>
        <w:trPr>
          <w:trHeight w:val="30" w:hRule="atLeast"/>
        </w:trPr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Пальто утепленное стального цвета с воротником из каракуля серого цвета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</w:tr>
      <w:tr>
        <w:trPr>
          <w:trHeight w:val="30" w:hRule="atLeast"/>
        </w:trPr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Аксельбант золотистого цвета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Парадная форма одежды военных оркестров</w:t>
            </w:r>
          </w:p>
        </w:tc>
      </w:tr>
      <w:tr>
        <w:trPr>
          <w:trHeight w:val="30" w:hRule="atLeast"/>
        </w:trPr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Фуражка цвета морской волны с кантом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</w:tr>
      <w:tr>
        <w:trPr>
          <w:trHeight w:val="30" w:hRule="atLeast"/>
        </w:trPr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Шапка-ушанка из каракуля серого цвета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</w:tr>
      <w:tr>
        <w:trPr>
          <w:trHeight w:val="30" w:hRule="atLeast"/>
        </w:trPr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Мундир и брюки навыпуск цвета морской волны с кантами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</w:tr>
      <w:tr>
        <w:trPr>
          <w:trHeight w:val="30" w:hRule="atLeast"/>
        </w:trPr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Рубашка белого цвета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</w:tr>
      <w:tr>
        <w:trPr>
          <w:trHeight w:val="30" w:hRule="atLeast"/>
        </w:trPr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Галстук черного цвета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</w:tr>
      <w:tr>
        <w:trPr>
          <w:trHeight w:val="30" w:hRule="atLeast"/>
        </w:trPr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Пальто утепленное стального цвета с воротником из каракуля серого цвета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</w:tr>
      <w:tr>
        <w:trPr>
          <w:trHeight w:val="30" w:hRule="atLeast"/>
        </w:trPr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Аксельбант золотистого цвета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Концертная одежда (униформа) для специалистов военных оркестров</w:t>
            </w:r>
          </w:p>
        </w:tc>
      </w:tr>
      <w:tr>
        <w:trPr>
          <w:trHeight w:val="30" w:hRule="atLeast"/>
        </w:trPr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Фуражка (кепка)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</w:tr>
      <w:tr>
        <w:trPr>
          <w:trHeight w:val="30" w:hRule="atLeast"/>
        </w:trPr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Мундир закрытый и брюки навыпуск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Повседневная форма одежды для специалистов военных оркестров</w:t>
            </w:r>
          </w:p>
        </w:tc>
      </w:tr>
      <w:tr>
        <w:trPr>
          <w:trHeight w:val="30" w:hRule="atLeast"/>
        </w:trPr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Фуражка установленного цвета с кантом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</w:tr>
      <w:tr>
        <w:trPr>
          <w:trHeight w:val="30" w:hRule="atLeast"/>
        </w:trPr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Шапка-ушанка меховая установленного цвета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</w:tr>
      <w:tr>
        <w:trPr>
          <w:trHeight w:val="30" w:hRule="atLeast"/>
        </w:trPr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 установленного цвета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</w:tr>
      <w:tr>
        <w:trPr>
          <w:trHeight w:val="30" w:hRule="atLeast"/>
        </w:trPr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Китель и брюки навыпуск установленного цвета с кантами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</w:tr>
      <w:tr>
        <w:trPr>
          <w:trHeight w:val="30" w:hRule="atLeast"/>
        </w:trPr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Куртка зимняя установленного цвета с воротником меховым установленного цвета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</w:tr>
      <w:tr>
        <w:trPr>
          <w:trHeight w:val="30" w:hRule="atLeast"/>
        </w:trPr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Плащ демисезонный установленного цвета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</w:tr>
      <w:tr>
        <w:trPr>
          <w:trHeight w:val="30" w:hRule="atLeast"/>
        </w:trPr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Полусапожки кожаные утепленные черного цвета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</w:tr>
      <w:tr>
        <w:trPr>
          <w:trHeight w:val="30" w:hRule="atLeast"/>
        </w:trPr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Полуботинки кожаные черного цвета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</w:tr>
      <w:tr>
        <w:trPr>
          <w:trHeight w:val="30" w:hRule="atLeast"/>
        </w:trPr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Рубашка установленного цвета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</w:tr>
      <w:tr>
        <w:trPr>
          <w:trHeight w:val="30" w:hRule="atLeast"/>
        </w:trPr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Рубашка установленного цвета с короткими рукавами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</w:tr>
      <w:tr>
        <w:trPr>
          <w:trHeight w:val="30" w:hRule="atLeast"/>
        </w:trPr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Галстук установленного цвета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</w:tr>
      <w:tr>
        <w:trPr>
          <w:trHeight w:val="30" w:hRule="atLeast"/>
        </w:trPr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Кашне установленного цвета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Инвентарное форма одежды для гражданского персонала военных оркестров</w:t>
            </w:r>
          </w:p>
        </w:tc>
      </w:tr>
      <w:tr>
        <w:trPr>
          <w:trHeight w:val="30" w:hRule="atLeast"/>
        </w:trPr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Фуражка полевая камуфляжной расцветки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</w:tr>
      <w:tr>
        <w:trPr>
          <w:trHeight w:val="30" w:hRule="atLeast"/>
        </w:trPr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Полевые куртка и брюки прямого покроя камуфляжной расцветки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</w:tr>
      <w:tr>
        <w:trPr>
          <w:trHeight w:val="30" w:hRule="atLeast"/>
        </w:trPr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Полевые утепленные куртка и брюки прямого покроя камуфляжной расцветки с шапкой шерстяной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</w:tr>
      <w:tr>
        <w:trPr>
          <w:trHeight w:val="30" w:hRule="atLeast"/>
        </w:trPr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Ботинки кожаные с высокими берцами черного цвета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</w:tr>
      <w:tr>
        <w:trPr>
          <w:trHeight w:val="30" w:hRule="atLeast"/>
        </w:trPr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Ботинки кожаные с высокими берцами утепленные черного цвета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</w:tr>
      <w:tr>
        <w:trPr>
          <w:trHeight w:val="30" w:hRule="atLeast"/>
        </w:trPr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Футболка однотонного цвета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</w:tr>
      <w:tr>
        <w:trPr>
          <w:trHeight w:val="30" w:hRule="atLeast"/>
        </w:trPr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Ремень полевой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</w:tr>
    </w:tbl>
    <w:bookmarkStart w:name="z51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15. Норма снабжения специальной одеждой военнослужащих, рабочих и служащих, занятых на работах в продовольственной службе (инвентарное имущество)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08"/>
        <w:gridCol w:w="3379"/>
        <w:gridCol w:w="1403"/>
        <w:gridCol w:w="3025"/>
        <w:gridCol w:w="2485"/>
      </w:tblGrid>
      <w:tr>
        <w:trPr>
          <w:trHeight w:val="30" w:hRule="atLeast"/>
        </w:trPr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предметов (имущества)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предметов на одного человека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носки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Начальникам столовых, дежурным по столовой</w:t>
            </w:r>
          </w:p>
        </w:tc>
      </w:tr>
      <w:tr>
        <w:trPr>
          <w:trHeight w:val="30" w:hRule="atLeast"/>
        </w:trPr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Колпак хлопчатобумажный поварской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</w:tr>
      <w:tr>
        <w:trPr>
          <w:trHeight w:val="30" w:hRule="atLeast"/>
        </w:trPr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Куртка хлопчатобумажная поварская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Поварам</w:t>
            </w:r>
          </w:p>
        </w:tc>
      </w:tr>
      <w:tr>
        <w:trPr>
          <w:trHeight w:val="30" w:hRule="atLeast"/>
        </w:trPr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Колпак хлопчатобумажный поварской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</w:tr>
      <w:tr>
        <w:trPr>
          <w:trHeight w:val="30" w:hRule="atLeast"/>
        </w:trPr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Куртка хлопчатобумажная поварская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</w:tr>
      <w:tr>
        <w:trPr>
          <w:trHeight w:val="30" w:hRule="atLeast"/>
        </w:trPr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Брюки хлопчатобумажные поварские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</w:tr>
      <w:tr>
        <w:trPr>
          <w:trHeight w:val="30" w:hRule="atLeast"/>
        </w:trPr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Фартук хлопчатобумажный поварской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</w:tr>
      <w:tr>
        <w:trPr>
          <w:trHeight w:val="30" w:hRule="atLeast"/>
        </w:trPr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Полотенце хлопчатобумажное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</w:tr>
    </w:tbl>
    <w:bookmarkStart w:name="z52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16. Норма снабжения специальной одеждой военнослужащих, рабочих и служащих, занятых на выполнении разных специальных работ (инвентарное имущество)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98"/>
        <w:gridCol w:w="4405"/>
        <w:gridCol w:w="1116"/>
        <w:gridCol w:w="2405"/>
        <w:gridCol w:w="1976"/>
      </w:tblGrid>
      <w:tr>
        <w:trPr>
          <w:trHeight w:val="30" w:hRule="atLeast"/>
        </w:trPr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предметов (имущества)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предметов на одного человека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носки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Постоянно работающим в неотапливаемых помещениях складов (баз хранения) и мастерских</w:t>
            </w:r>
          </w:p>
        </w:tc>
      </w:tr>
      <w:tr>
        <w:trPr>
          <w:trHeight w:val="30" w:hRule="atLeast"/>
        </w:trPr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(куртка и брюки) утепленный установленного цвета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</w:tr>
      <w:tr>
        <w:trPr>
          <w:trHeight w:val="30" w:hRule="atLeast"/>
        </w:trPr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Валенки на резиновой подошве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</w:tr>
      <w:tr>
        <w:trPr>
          <w:trHeight w:val="30" w:hRule="atLeast"/>
        </w:trPr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трикотажные рабочие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месяца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Занятыми погрузочно-разгрузочными работами и обслуживанием техники на складах (базах хранения), начальникам складов (хранилищ) и кладовщикам</w:t>
            </w:r>
          </w:p>
        </w:tc>
      </w:tr>
      <w:tr>
        <w:trPr>
          <w:trHeight w:val="30" w:hRule="atLeast"/>
        </w:trPr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(куртка и брюки) установленного цвета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</w:tr>
      <w:tr>
        <w:trPr>
          <w:trHeight w:val="30" w:hRule="atLeast"/>
        </w:trPr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Рукавицы рабочие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месяцев</w:t>
            </w:r>
          </w:p>
        </w:tc>
      </w:tr>
      <w:tr>
        <w:trPr>
          <w:trHeight w:val="30" w:hRule="atLeast"/>
        </w:trPr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Фартук прорезиненный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месяцев</w:t>
            </w:r>
          </w:p>
        </w:tc>
      </w:tr>
      <w:tr>
        <w:trPr>
          <w:trHeight w:val="30" w:hRule="atLeast"/>
        </w:trPr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Фуражка хлопчатобумажная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Работающим с разрушающими химическими веществами и аккумуляторщикам</w:t>
            </w:r>
          </w:p>
        </w:tc>
      </w:tr>
      <w:tr>
        <w:trPr>
          <w:trHeight w:val="30" w:hRule="atLeast"/>
        </w:trPr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(куртка и брюки) брезентовый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</w:tr>
      <w:tr>
        <w:trPr>
          <w:trHeight w:val="30" w:hRule="atLeast"/>
        </w:trPr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Фартук прорезиненный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</w:tr>
      <w:tr>
        <w:trPr>
          <w:trHeight w:val="30" w:hRule="atLeast"/>
        </w:trPr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Рукавицы брезентовые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</w:tr>
      <w:tr>
        <w:trPr>
          <w:trHeight w:val="30" w:hRule="atLeast"/>
        </w:trPr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Сапоги резиновые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</w:tr>
      <w:tr>
        <w:trPr>
          <w:trHeight w:val="30" w:hRule="atLeast"/>
        </w:trPr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Очки защитные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</w:tr>
      <w:tr>
        <w:trPr>
          <w:trHeight w:val="30" w:hRule="atLeast"/>
        </w:trPr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Фуражка хлопчатобумажная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Работающим на электрогазосварке</w:t>
            </w:r>
          </w:p>
        </w:tc>
      </w:tr>
      <w:tr>
        <w:trPr>
          <w:trHeight w:val="30" w:hRule="atLeast"/>
        </w:trPr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(куртка и брюки) зимний для сварщиков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</w:tr>
      <w:tr>
        <w:trPr>
          <w:trHeight w:val="30" w:hRule="atLeast"/>
        </w:trPr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(куртка и брюки) летний для сварщиков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</w:tr>
      <w:tr>
        <w:trPr>
          <w:trHeight w:val="30" w:hRule="atLeast"/>
        </w:trPr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Валенки на резиновой подошве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</w:tr>
      <w:tr>
        <w:trPr>
          <w:trHeight w:val="30" w:hRule="atLeast"/>
        </w:trPr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Рукавицы брезентовые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месяца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Занятым на работах по эксплуатации котельных и теплосиловых установок</w:t>
            </w:r>
          </w:p>
        </w:tc>
      </w:tr>
      <w:tr>
        <w:trPr>
          <w:trHeight w:val="30" w:hRule="atLeast"/>
        </w:trPr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(куртка и брюки) установленного цвета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</w:tr>
      <w:tr>
        <w:trPr>
          <w:trHeight w:val="30" w:hRule="atLeast"/>
        </w:trPr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(куртка и брюки) брезентовый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</w:tr>
      <w:tr>
        <w:trPr>
          <w:trHeight w:val="30" w:hRule="atLeast"/>
        </w:trPr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Рукавицы брезентовые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месяца</w:t>
            </w:r>
          </w:p>
        </w:tc>
      </w:tr>
      <w:tr>
        <w:trPr>
          <w:trHeight w:val="30" w:hRule="atLeast"/>
        </w:trPr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Очки защитные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</w:tr>
      <w:tr>
        <w:trPr>
          <w:trHeight w:val="30" w:hRule="atLeast"/>
        </w:trPr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Респиратор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</w:tr>
      <w:tr>
        <w:trPr>
          <w:trHeight w:val="30" w:hRule="atLeast"/>
        </w:trPr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Фуражка хлопчатобумажная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</w:tr>
      <w:tr>
        <w:trPr>
          <w:trHeight w:val="30" w:hRule="atLeast"/>
        </w:trPr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Ботинки рабочие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месяцев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Постоянно занятым на работах по приемке и хранению этилированного бензина, а также по заправке машин этим бензином</w:t>
            </w:r>
          </w:p>
        </w:tc>
      </w:tr>
      <w:tr>
        <w:trPr>
          <w:trHeight w:val="30" w:hRule="atLeast"/>
        </w:trPr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Фуражка хлопчатобумажная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</w:tr>
      <w:tr>
        <w:trPr>
          <w:trHeight w:val="30" w:hRule="atLeast"/>
        </w:trPr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Шапка-ушанка меховая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</w:tr>
      <w:tr>
        <w:trPr>
          <w:trHeight w:val="30" w:hRule="atLeast"/>
        </w:trPr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(куртка и брюки) установленного цвета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</w:tr>
      <w:tr>
        <w:trPr>
          <w:trHeight w:val="30" w:hRule="atLeast"/>
        </w:trPr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Фартук прорезиненный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</w:tr>
      <w:tr>
        <w:trPr>
          <w:trHeight w:val="30" w:hRule="atLeast"/>
        </w:trPr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резиновые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</w:tr>
      <w:tr>
        <w:trPr>
          <w:trHeight w:val="30" w:hRule="atLeast"/>
        </w:trPr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Рукавицы брезентовые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</w:tr>
      <w:tr>
        <w:trPr>
          <w:trHeight w:val="30" w:hRule="atLeast"/>
        </w:trPr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Сапоги резиновые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Мастерам по ремонту стрелкового оружия, подъемных механизмов, агрегатов питания</w:t>
            </w:r>
          </w:p>
        </w:tc>
      </w:tr>
      <w:tr>
        <w:trPr>
          <w:trHeight w:val="30" w:hRule="atLeast"/>
        </w:trPr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(куртка и брюки) установленного цвета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</w:tr>
      <w:tr>
        <w:trPr>
          <w:trHeight w:val="30" w:hRule="atLeast"/>
        </w:trPr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Рукавицы рабочие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месяцев</w:t>
            </w:r>
          </w:p>
        </w:tc>
      </w:tr>
      <w:tr>
        <w:trPr>
          <w:trHeight w:val="30" w:hRule="atLeast"/>
        </w:trPr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Фуражка хлопчатобумажная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Военнослужащим контрольно-транспортных и контрольно-пропускных пунктов, связанных с досмотром автотранспорта и других технических средств</w:t>
            </w:r>
          </w:p>
        </w:tc>
      </w:tr>
      <w:tr>
        <w:trPr>
          <w:trHeight w:val="30" w:hRule="atLeast"/>
        </w:trPr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(куртка и брюки) установленного цвета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</w:tr>
      <w:tr>
        <w:trPr>
          <w:trHeight w:val="30" w:hRule="atLeast"/>
        </w:trPr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трикотажные рабочие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месяц</w:t>
            </w:r>
          </w:p>
        </w:tc>
      </w:tr>
      <w:tr>
        <w:trPr>
          <w:trHeight w:val="30" w:hRule="atLeast"/>
        </w:trPr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Фуражка хлопчатобумажная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Электрикам и линейным надсмотрщикам</w:t>
            </w:r>
          </w:p>
        </w:tc>
      </w:tr>
      <w:tr>
        <w:trPr>
          <w:trHeight w:val="30" w:hRule="atLeast"/>
        </w:trPr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(куртка и брюки) утепленный установленного цвета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</w:tr>
      <w:tr>
        <w:trPr>
          <w:trHeight w:val="30" w:hRule="atLeast"/>
        </w:trPr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Рукавицы рабочие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месяцев</w:t>
            </w:r>
          </w:p>
        </w:tc>
      </w:tr>
      <w:tr>
        <w:trPr>
          <w:trHeight w:val="30" w:hRule="atLeast"/>
        </w:trPr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Валенки на резиновой подошве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</w:tr>
      <w:tr>
        <w:trPr>
          <w:trHeight w:val="30" w:hRule="atLeast"/>
        </w:trPr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Галоши диэлектрические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</w:tr>
      <w:tr>
        <w:trPr>
          <w:trHeight w:val="30" w:hRule="atLeast"/>
        </w:trPr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диэлектрические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</w:tr>
      <w:tr>
        <w:trPr>
          <w:trHeight w:val="30" w:hRule="atLeast"/>
        </w:trPr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Фуражка хлопчатобумажная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</w:tr>
    </w:tbl>
    <w:bookmarkStart w:name="z53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17. Норма снабжения санитарно-хозяйственным имуществом и умывальными принадлежностями курсантов организаций образования и военнослужащих по призыву частей гражданской обороны Министерства по чрезвычайным ситуациям Республики Казахстан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5"/>
        <w:gridCol w:w="2417"/>
        <w:gridCol w:w="1428"/>
        <w:gridCol w:w="1732"/>
        <w:gridCol w:w="1429"/>
        <w:gridCol w:w="4019"/>
      </w:tblGrid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предметов (имущества)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предметов на одного человека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носки (пользования)</w:t>
            </w:r>
          </w:p>
        </w:tc>
        <w:tc>
          <w:tcPr>
            <w:tcW w:w="4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Зубная паста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тюбик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месяц</w:t>
            </w:r>
          </w:p>
        </w:tc>
        <w:tc>
          <w:tcPr>
            <w:tcW w:w="4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 зубной пасты в тюбике должен составлять не менее 90 грамм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Зубная щетка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месяцев</w:t>
            </w:r>
          </w:p>
        </w:tc>
        <w:tc>
          <w:tcPr>
            <w:tcW w:w="4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является предметом индивидуального пользования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Мыло туалетное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месяц</w:t>
            </w:r>
          </w:p>
        </w:tc>
        <w:tc>
          <w:tcPr>
            <w:tcW w:w="4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 к основным нормам выдается: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медицинским работникам – 100 грамм.</w:t>
            </w:r>
          </w:p>
          <w:bookmarkEnd w:id="48"/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Мыло туалетное (банное)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месяц</w:t>
            </w:r>
          </w:p>
        </w:tc>
        <w:tc>
          <w:tcPr>
            <w:tcW w:w="4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помывки в бане и санитарно-гигиенических надобностей;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 к основным нормам выдается: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поварам – 200 грамм.</w:t>
            </w:r>
          </w:p>
          <w:bookmarkEnd w:id="49"/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Мыло хозяйственное *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месяц</w:t>
            </w:r>
          </w:p>
        </w:tc>
        <w:tc>
          <w:tcPr>
            <w:tcW w:w="4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выдается отдельной категории военнослужащих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Туалетная бумага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месяц</w:t>
            </w:r>
          </w:p>
        </w:tc>
        <w:tc>
          <w:tcPr>
            <w:tcW w:w="4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рулон туалетной бумаги должен быть не менее 50 метров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Крем обувной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 (мл.)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4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ремонта и ухода за обувью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Шнурки обувные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4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ремонта и ухода за обувью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Клей синтетический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 (мл.)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4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ремонта и ухода за обувью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Ветошь (разная)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4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ремонта и ухода за обувью и обмундированием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Иглы ручные металлические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4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является предметом индивидуального пользования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Нитки хлопчатобумажные № 30 белого цвета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катушка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4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ниток в одной катушке должна быть не менее 200 метров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Нитки хлопчатобумажные № 30 черного цвета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катушка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4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ниток в одной катушке должна быть не менее 200 метров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Нитки хлопчатобумажные № 30 защитного цвета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катушка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4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ниток в одной катушке должна быть не менее 200 метров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Нитки армированные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катушка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4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ниток в одной катушке должна быть не менее 200 метров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Пояс банный (мочалка)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4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является предметом индивидуального пользования</w:t>
            </w:r>
          </w:p>
        </w:tc>
      </w:tr>
    </w:tbl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- выдается поварам из числа военнослужащих срочной службы и специалистам воинских частей, связанные с загрязняющими работами: механики, мотористы, водители, экипажи боевых машин, рабочие мастерских и складов, дезинфекторы, инструктора и вожатые служебных собак, слесаря, кузнецы, вулканизаторщики, сапожники, токари, аккумуляторщики, штукатуры, каменщики, саперы, маляры, наборщики типографий, печатники, кочегары, истопники, дизелисты.</w:t>
      </w:r>
    </w:p>
    <w:bookmarkEnd w:id="51"/>
    <w:bookmarkStart w:name="z59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18. Норма расхода синтетического стирального порошка в граммах на 1 килограмм сухого белья *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6"/>
        <w:gridCol w:w="7020"/>
        <w:gridCol w:w="1226"/>
        <w:gridCol w:w="885"/>
        <w:gridCol w:w="1903"/>
      </w:tblGrid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предметов (имущества)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загрязненности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 синтетического стирального порошка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Наволочка, простыня, полотенце банное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Белье нательное, белье теплое, портянки летние, портянки зимние, футболка, трусы, полотенце, полотенце ножное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Обмундирование, специальная одежда, санитарно-хозяйственное имущество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</w:tbl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- на базах хранения и складах содержание переходящего запаса в размере 50 % от годовой потребности и неснижаемого запаса в размере 10 % от годовой потребности.</w:t>
      </w:r>
    </w:p>
    <w:bookmarkEnd w:id="54"/>
    <w:bookmarkStart w:name="z62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19. Норма снабжения прачечным оборудованием *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3"/>
        <w:gridCol w:w="4685"/>
        <w:gridCol w:w="792"/>
        <w:gridCol w:w="1097"/>
        <w:gridCol w:w="2619"/>
        <w:gridCol w:w="1404"/>
      </w:tblGrid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предметов (имущества)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предметов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оборудования за год, в тоннах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эксплуатации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годах</w:t>
            </w:r>
          </w:p>
          <w:bookmarkEnd w:id="56"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 стиральная емкостью 50 кг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58,7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 стиральная емкостью 25 кг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29,2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 стиральная емкостью 10 кг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11,8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 стирально-отжимная емкостью 50 кг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58,7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 стирально-отжимная емкостью 25 кг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29,2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 стирально-отжимная емкостью 10 кг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11,8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 стиральная бытовая емкостью до 7 кг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 стиральная бытовая емкостью до 5 кг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 стиральная бытовая емкостью до 3 кг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Центрифуга емкостью 50 кг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96,4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Центрифуга емкостью 25 кг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86,3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Центрифуга емкостью 10 кг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Сушильная машина (барабан) емкостью 50 кг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70,3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Сушильная машина (барабан) емкостью 25 кг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35,5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Сушильная машина (барабан) емкостью 10 кг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14,5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Сушильная машина (барабан) емкостью 5 кг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Гладильный каток (пресс) производительностью до 50 кг/час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82,0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Гладильный каток (пресс) производительностью до 25 кг/час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41,5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</w:tbl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- отпускается воинским частям и учреждениям в зависимости от годового объема стирки белья</w:t>
      </w:r>
    </w:p>
    <w:bookmarkEnd w:id="58"/>
    <w:bookmarkStart w:name="z66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20. Норма снабжения вспомогательным оборудованием и банно-прачечным инвентарем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7"/>
        <w:gridCol w:w="657"/>
        <w:gridCol w:w="273"/>
        <w:gridCol w:w="1251"/>
        <w:gridCol w:w="1251"/>
        <w:gridCol w:w="1462"/>
        <w:gridCol w:w="1670"/>
        <w:gridCol w:w="1671"/>
        <w:gridCol w:w="1671"/>
        <w:gridCol w:w="1114"/>
        <w:gridCol w:w="693"/>
      </w:tblGrid>
      <w:tr>
        <w:trPr>
          <w:trHeight w:val="30" w:hRule="atLeast"/>
        </w:trPr>
        <w:tc>
          <w:tcPr>
            <w:tcW w:w="5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6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предметов (имущества)</w:t>
            </w:r>
          </w:p>
        </w:tc>
        <w:tc>
          <w:tcPr>
            <w:tcW w:w="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Отпускается воинским частям и учреждениям численностью:</w:t>
            </w:r>
          </w:p>
        </w:tc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эксплуатации в годах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10-20 человек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21-50 человек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51-100 человек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101-200 человек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201-300 человек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301-700 человек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 и более человек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 гладильная бытовая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Тележка для белья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Прикорытный или дезинфекционный бучильник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 для моющего раствора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Замочный чан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Корыто оцинкованное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Доска стиральная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Ведро оцинкованное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 для кипячения белья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Утюг электрический промышленный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Прищепки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Веревка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Весы товарные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 оцинкованный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Ведро оцинкованное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Коврик резиновый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Душевая установка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</w:tr>
    </w:tbl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Объем стирки белья и обмундирования на одного военнослужащего в месяц составляет: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летний период – не более 8,5 кг;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зимний период – не более 13 кг.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Медицинским подразделениям (лазаретам, пунктам) на 1 койку – 18 кг в месяц.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Нормы стирки специальной одежды в месяц: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одного медицинского работника – не более 2,5 кг;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одного военнослужащего (рабочего), занятого на работах в продовольственной службе – не более 14 кг;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штатную должность, на которую положена специальная одежда – не более 2 кг.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Объем обработки белья в год на одного работника прачечной составляет – не более 13 260 кг.</w:t>
      </w:r>
    </w:p>
    <w:bookmarkEnd w:id="69"/>
    <w:bookmarkStart w:name="z77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21. Норма снабжения техническими средствами вещевой службы</w:t>
      </w:r>
    </w:p>
    <w:bookmarkEnd w:id="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5319"/>
        <w:gridCol w:w="428"/>
        <w:gridCol w:w="2787"/>
        <w:gridCol w:w="1745"/>
        <w:gridCol w:w="594"/>
        <w:gridCol w:w="814"/>
      </w:tblGrid>
      <w:tr>
        <w:trPr>
          <w:trHeight w:val="30" w:hRule="atLeast"/>
        </w:trPr>
        <w:tc>
          <w:tcPr>
            <w:tcW w:w="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53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технических средств службы</w:t>
            </w:r>
          </w:p>
        </w:tc>
        <w:tc>
          <w:tcPr>
            <w:tcW w:w="4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Отпускается воинским частям и учреждениям численностью</w:t>
            </w:r>
          </w:p>
        </w:tc>
        <w:tc>
          <w:tcPr>
            <w:tcW w:w="5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эксплуатации</w:t>
            </w:r>
          </w:p>
        </w:tc>
        <w:tc>
          <w:tcPr>
            <w:tcW w:w="8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технических средств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300-1500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1500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Полевая баня*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паспортными данными</w:t>
            </w:r>
          </w:p>
          <w:bookmarkEnd w:id="71"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тактико-техническими характеристиками</w:t>
            </w:r>
          </w:p>
          <w:bookmarkEnd w:id="72"/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Полевая прачечная (ММП-2, ММП-2М, МПП-1, МГПП и другие модификации полевых прачечных) **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паспортными данными</w:t>
            </w:r>
          </w:p>
          <w:bookmarkEnd w:id="73"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тактико-техническими характеристиками</w:t>
            </w:r>
          </w:p>
          <w:bookmarkEnd w:id="74"/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Полевая мастерская по химической чистке обмундирования (ПМХО, ПМХО-М и другие модификации мастерских по химической чистке) **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паспортными данными</w:t>
            </w:r>
          </w:p>
          <w:bookmarkEnd w:id="75"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тактико-техническими характеристиками</w:t>
            </w:r>
          </w:p>
          <w:bookmarkEnd w:id="76"/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Полевая мастерская по ремонту вещевого имущества (ПРМ-В, ПРМ-В2, ПМВ и другие модификации мастерских по ремонту вещевого имущества) **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паспортными данными</w:t>
            </w:r>
          </w:p>
          <w:bookmarkEnd w:id="77"/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тактико-техническими характеристиками</w:t>
            </w:r>
          </w:p>
          <w:bookmarkEnd w:id="78"/>
        </w:tc>
      </w:tr>
    </w:tbl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- разрешается эксплуатация дезинфекционно-душевой установки вместо полевой бани.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- выдаются базам хранения.</w:t>
      </w:r>
    </w:p>
    <w:bookmarkEnd w:id="81"/>
    <w:bookmarkStart w:name="z89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22. Норма снабжения швейно-обувным оборудованием и инструментом</w:t>
      </w:r>
    </w:p>
    <w:bookmarkEnd w:id="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44"/>
        <w:gridCol w:w="3318"/>
        <w:gridCol w:w="1044"/>
        <w:gridCol w:w="3048"/>
        <w:gridCol w:w="2646"/>
      </w:tblGrid>
      <w:tr>
        <w:trPr>
          <w:trHeight w:val="30" w:hRule="atLeast"/>
        </w:trPr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оборудования и инструмента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эксплуатации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Оборудование и инвентарь для одного портного</w:t>
            </w:r>
          </w:p>
        </w:tc>
      </w:tr>
      <w:tr>
        <w:trPr>
          <w:trHeight w:val="30" w:hRule="atLeast"/>
        </w:trPr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 швейная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Ножницы портновские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</w:tr>
      <w:tr>
        <w:trPr>
          <w:trHeight w:val="30" w:hRule="atLeast"/>
        </w:trPr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Утюг электрический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</w:tr>
      <w:tr>
        <w:trPr>
          <w:trHeight w:val="30" w:hRule="atLeast"/>
        </w:trPr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Лента измерительная (сантиметр)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</w:tr>
      <w:tr>
        <w:trPr>
          <w:trHeight w:val="30" w:hRule="atLeast"/>
        </w:trPr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Наперсток портновский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</w:tr>
      <w:tr>
        <w:trPr>
          <w:trHeight w:val="30" w:hRule="atLeast"/>
        </w:trPr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Иглы ручные (разных размеров)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</w:tr>
      <w:tr>
        <w:trPr>
          <w:trHeight w:val="30" w:hRule="atLeast"/>
        </w:trPr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Иглы машинные (разных размеров)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</w:tr>
      <w:tr>
        <w:trPr>
          <w:trHeight w:val="30" w:hRule="atLeast"/>
        </w:trPr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Щетка одежная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</w:tr>
      <w:tr>
        <w:trPr>
          <w:trHeight w:val="30" w:hRule="atLeast"/>
        </w:trPr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для глажения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Оборудование и инвентарь для одного сапожника</w:t>
            </w:r>
          </w:p>
        </w:tc>
      </w:tr>
      <w:tr>
        <w:trPr>
          <w:trHeight w:val="30" w:hRule="atLeast"/>
        </w:trPr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 швейная сапожная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Пресс сапожный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Шилья прямые разных размеров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</w:tr>
      <w:tr>
        <w:trPr>
          <w:trHeight w:val="30" w:hRule="atLeast"/>
        </w:trPr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Шилья кривые разных размеров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</w:tr>
      <w:tr>
        <w:trPr>
          <w:trHeight w:val="30" w:hRule="atLeast"/>
        </w:trPr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Молоток сапожный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Клещи затяжные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</w:tr>
      <w:tr>
        <w:trPr>
          <w:trHeight w:val="30" w:hRule="atLeast"/>
        </w:trPr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Клещи кусачки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</w:tr>
      <w:tr>
        <w:trPr>
          <w:trHeight w:val="30" w:hRule="atLeast"/>
        </w:trPr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Рашпили прямые сапожные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</w:tr>
      <w:tr>
        <w:trPr>
          <w:trHeight w:val="30" w:hRule="atLeast"/>
        </w:trPr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Рашпили кривые сапожные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</w:tr>
      <w:tr>
        <w:trPr>
          <w:trHeight w:val="30" w:hRule="atLeast"/>
        </w:trPr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Щетка сапожная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</w:tr>
      <w:tr>
        <w:trPr>
          <w:trHeight w:val="30" w:hRule="atLeast"/>
        </w:trPr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 сапожный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</w:tr>
      <w:tr>
        <w:trPr>
          <w:trHeight w:val="30" w:hRule="atLeast"/>
        </w:trPr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Отвертка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</w:tr>
      <w:tr>
        <w:trPr>
          <w:trHeight w:val="30" w:hRule="atLeast"/>
        </w:trPr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Лапа сапожная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Брусок точильный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</w:tr>
      <w:tr>
        <w:trPr>
          <w:trHeight w:val="30" w:hRule="atLeast"/>
        </w:trPr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Напильник трехгранный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</w:tr>
      <w:tr>
        <w:trPr>
          <w:trHeight w:val="30" w:hRule="atLeast"/>
        </w:trPr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Напильник плоский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</w:tr>
      <w:tr>
        <w:trPr>
          <w:trHeight w:val="30" w:hRule="atLeast"/>
        </w:trPr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Сталька для правки ножей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</w:tr>
      <w:tr>
        <w:trPr>
          <w:trHeight w:val="30" w:hRule="atLeast"/>
        </w:trPr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Ручка винтовая для шильев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</w:tr>
      <w:tr>
        <w:trPr>
          <w:trHeight w:val="30" w:hRule="atLeast"/>
        </w:trPr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Тексодер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</w:tr>
      <w:tr>
        <w:trPr>
          <w:trHeight w:val="30" w:hRule="atLeast"/>
        </w:trPr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Лента измерительная (сантиметр)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Оборудование и инвентарь для комнат бытового обслуживания</w:t>
            </w:r>
          </w:p>
        </w:tc>
      </w:tr>
      <w:tr>
        <w:trPr>
          <w:trHeight w:val="30" w:hRule="atLeast"/>
        </w:trPr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Утюг электрический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</w:tr>
      <w:tr>
        <w:trPr>
          <w:trHeight w:val="30" w:hRule="atLeast"/>
        </w:trPr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Доска гладильная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</w:tr>
      <w:tr>
        <w:trPr>
          <w:trHeight w:val="30" w:hRule="atLeast"/>
        </w:trPr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Машинка для стрижки волос (электрическая)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</w:tr>
      <w:tr>
        <w:trPr>
          <w:trHeight w:val="30" w:hRule="atLeast"/>
        </w:trPr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Ножницы парикмахерские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</w:tr>
      <w:tr>
        <w:trPr>
          <w:trHeight w:val="30" w:hRule="atLeast"/>
        </w:trPr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Ножницы портновские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</w:tr>
      <w:tr>
        <w:trPr>
          <w:trHeight w:val="30" w:hRule="atLeast"/>
        </w:trPr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Щетка сапожная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</w:tr>
      <w:tr>
        <w:trPr>
          <w:trHeight w:val="30" w:hRule="atLeast"/>
        </w:trPr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Щетка одежная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</w:tr>
      <w:tr>
        <w:trPr>
          <w:trHeight w:val="30" w:hRule="atLeast"/>
        </w:trPr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</w:tr>
      <w:tr>
        <w:trPr>
          <w:trHeight w:val="30" w:hRule="atLeast"/>
        </w:trPr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Сапожный инструмент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</w:tr>
      <w:tr>
        <w:trPr>
          <w:trHeight w:val="30" w:hRule="atLeast"/>
        </w:trPr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Наглядные пособия (плакаты)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Хозяйственные материалы и инвентарь для вещевых складов (баз хранения)</w:t>
            </w:r>
          </w:p>
        </w:tc>
      </w:tr>
      <w:tr>
        <w:trPr>
          <w:trHeight w:val="30" w:hRule="atLeast"/>
        </w:trPr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Шпагат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</w:tr>
      <w:tr>
        <w:trPr>
          <w:trHeight w:val="30" w:hRule="atLeast"/>
        </w:trPr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Ткань упаковочная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</w:tr>
      <w:tr>
        <w:trPr>
          <w:trHeight w:val="30" w:hRule="atLeast"/>
        </w:trPr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Мешки хозяйственные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</w:tr>
      <w:tr>
        <w:trPr>
          <w:trHeight w:val="30" w:hRule="atLeast"/>
        </w:trPr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 металлический или деревянный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Ножницы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Ростометр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Стопометр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Штампы для клеймения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</w:tr>
      <w:tr>
        <w:trPr>
          <w:trHeight w:val="30" w:hRule="atLeast"/>
        </w:trPr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Краска для клеймения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</w:tr>
      <w:tr>
        <w:trPr>
          <w:trHeight w:val="30" w:hRule="atLeast"/>
        </w:trPr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 для вскрытия тары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</w:tr>
    </w:tbl>
    <w:bookmarkStart w:name="z90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23. Норма снабжения палатками воинских частей (инвентарное имущество) *</w:t>
      </w:r>
    </w:p>
    <w:bookmarkEnd w:id="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7"/>
        <w:gridCol w:w="4886"/>
        <w:gridCol w:w="659"/>
        <w:gridCol w:w="1755"/>
        <w:gridCol w:w="1755"/>
        <w:gridCol w:w="914"/>
        <w:gridCol w:w="914"/>
      </w:tblGrid>
      <w:tr>
        <w:trPr>
          <w:trHeight w:val="30" w:hRule="atLeast"/>
        </w:trPr>
        <w:tc>
          <w:tcPr>
            <w:tcW w:w="14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8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Предназначение</w:t>
            </w:r>
          </w:p>
        </w:tc>
        <w:tc>
          <w:tcPr>
            <w:tcW w:w="6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палаток (имущества)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40-местные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20-местные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лагерные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подсобного назначения</w:t>
            </w:r>
          </w:p>
        </w:tc>
      </w:tr>
      <w:tr>
        <w:trPr>
          <w:trHeight w:val="30" w:hRule="atLeast"/>
        </w:trPr>
        <w:tc>
          <w:tcPr>
            <w:tcW w:w="14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размещения военнослужащих: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офицеров, военнослужащих-женщин (на 10 человек)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военнослужащих по контракту, солдат и сержантов срочной службы (на 40 человек)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Штаб 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Караульное помещение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Дежурный по лагерю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Медицинский пункт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 информационно-воспитательной работы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 бытового обслуживания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Кладовая для личных вещей военнослужащих и имущества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 для просушки обмундирования и обуви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полевой бани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4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Продовольственный пункт: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столовая для приема пищи офицерами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столовая для приема пищи военнослужащими по контракту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столовая для приема пищи, солдатами и сержантами срочной службы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подсобные помещения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помещения для хранения продовольствия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 для дежурного по столовой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 отдыха поваров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4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приема личного состава: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отделение явки и приема команд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отделение распределения офицеров и военнослужащих по контракту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отделение распределения солдат и сержантов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изолятор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отделение медосмотра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 отдыха администрации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отделение экипировки и санитарной обработки офицеров и военнослужащих по контракту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отделение экипировки и санитарной обработки солдат и сержантов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отделение оформления вещевых аттестатов и отправки личных вещей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- срок фактической эксплуатации палаток составляет 24 месяца, и ведется в паспорте (формуляре) палатки.</w:t>
      </w:r>
    </w:p>
    <w:bookmarkEnd w:id="85"/>
    <w:bookmarkStart w:name="z93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24. Норма снабжения воинских частей Боевыми Знаменами</w:t>
      </w:r>
    </w:p>
    <w:bookmarkEnd w:id="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93"/>
        <w:gridCol w:w="3255"/>
        <w:gridCol w:w="1352"/>
        <w:gridCol w:w="1872"/>
        <w:gridCol w:w="3428"/>
      </w:tblGrid>
      <w:tr>
        <w:trPr>
          <w:trHeight w:val="30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предметов (имущества)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предметов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эксплуатации</w:t>
            </w:r>
          </w:p>
        </w:tc>
      </w:tr>
      <w:tr>
        <w:trPr>
          <w:trHeight w:val="30" w:hRule="atLeast"/>
        </w:trPr>
        <w:tc>
          <w:tcPr>
            <w:tcW w:w="2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Боевое Знамя в комплекте: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полотнище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древко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фигурный наконечник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шнур с двумя кистями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Перевязи для военнослужащих знаменной группы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</w:tr>
    </w:tbl>
    <w:bookmarkStart w:name="z94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25. Норма снабжения спортивным имуществом военнослужащих (инвентарное имущество)</w:t>
      </w:r>
    </w:p>
    <w:bookmarkEnd w:id="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12"/>
        <w:gridCol w:w="3862"/>
        <w:gridCol w:w="1215"/>
        <w:gridCol w:w="1683"/>
        <w:gridCol w:w="2928"/>
      </w:tblGrid>
      <w:tr>
        <w:trPr>
          <w:trHeight w:val="30" w:hRule="atLeast"/>
        </w:trPr>
        <w:tc>
          <w:tcPr>
            <w:tcW w:w="2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8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предметов (имущества)</w:t>
            </w:r>
          </w:p>
        </w:tc>
        <w:tc>
          <w:tcPr>
            <w:tcW w:w="1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Воинские части, учреждения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предметов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службы (годности)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Спортивное имущество старшего и младшего офицерского составов, сержантов и солдат,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проходящих воинскую службу по контракту</w:t>
            </w:r>
          </w:p>
          <w:bookmarkEnd w:id="88"/>
        </w:tc>
      </w:tr>
      <w:tr>
        <w:trPr>
          <w:trHeight w:val="30" w:hRule="atLeast"/>
        </w:trPr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Бейсболка (кепка) спортивная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</w:tr>
      <w:tr>
        <w:trPr>
          <w:trHeight w:val="30" w:hRule="atLeast"/>
        </w:trPr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спортивный утепленный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</w:tr>
      <w:tr>
        <w:trPr>
          <w:trHeight w:val="30" w:hRule="atLeast"/>
        </w:trPr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спортивный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</w:tr>
      <w:tr>
        <w:trPr>
          <w:trHeight w:val="30" w:hRule="atLeast"/>
        </w:trPr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Кроссовки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</w:tr>
      <w:tr>
        <w:trPr>
          <w:trHeight w:val="30" w:hRule="atLeast"/>
        </w:trPr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Майка спортивная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</w:tr>
      <w:tr>
        <w:trPr>
          <w:trHeight w:val="30" w:hRule="atLeast"/>
        </w:trPr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Тапочки спортивные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</w:tr>
      <w:tr>
        <w:trPr>
          <w:trHeight w:val="30" w:hRule="atLeast"/>
        </w:trPr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Трусы спортивные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</w:tr>
      <w:tr>
        <w:trPr>
          <w:trHeight w:val="30" w:hRule="atLeast"/>
        </w:trPr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Футболка спортивная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</w:tr>
      <w:tr>
        <w:trPr>
          <w:trHeight w:val="30" w:hRule="atLeast"/>
        </w:trPr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Шапка спортивная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</w:tr>
      <w:tr>
        <w:trPr>
          <w:trHeight w:val="30" w:hRule="atLeast"/>
        </w:trPr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Сумка спортивная (малая, большая)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Спортивное имущество солдат и сержантов, проходящих воинскую службу по призыву</w:t>
            </w:r>
          </w:p>
        </w:tc>
      </w:tr>
      <w:tr>
        <w:trPr>
          <w:trHeight w:val="30" w:hRule="atLeast"/>
        </w:trPr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спортивный тренировочный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</w:tr>
      <w:tr>
        <w:trPr>
          <w:trHeight w:val="30" w:hRule="atLeast"/>
        </w:trPr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Кроссовки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</w:tr>
      <w:tr>
        <w:trPr>
          <w:trHeight w:val="30" w:hRule="atLeast"/>
        </w:trPr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Трусы спортивные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</w:tr>
      <w:tr>
        <w:trPr>
          <w:trHeight w:val="30" w:hRule="atLeast"/>
        </w:trPr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Футболка спортивная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</w:tr>
      <w:tr>
        <w:trPr>
          <w:trHeight w:val="30" w:hRule="atLeast"/>
        </w:trPr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Бейсболка (кепка) спортивная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</w:tr>
      <w:tr>
        <w:trPr>
          <w:trHeight w:val="30" w:hRule="atLeast"/>
        </w:trPr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Шапка спортивная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</w:tr>
    </w:tbl>
    <w:bookmarkStart w:name="z96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26. Норма централизованного снабжения спортивным имуществом, инвентарем и оборудованием воинских частей, учреждений и учебных заведений (инвентарное имущество)</w:t>
      </w:r>
    </w:p>
    <w:bookmarkEnd w:id="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6"/>
        <w:gridCol w:w="2110"/>
        <w:gridCol w:w="254"/>
        <w:gridCol w:w="937"/>
        <w:gridCol w:w="1719"/>
        <w:gridCol w:w="1719"/>
        <w:gridCol w:w="2208"/>
        <w:gridCol w:w="905"/>
        <w:gridCol w:w="742"/>
        <w:gridCol w:w="547"/>
        <w:gridCol w:w="613"/>
      </w:tblGrid>
      <w:tr>
        <w:trPr>
          <w:trHeight w:val="30" w:hRule="atLeast"/>
        </w:trPr>
        <w:tc>
          <w:tcPr>
            <w:tcW w:w="5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  <w:bookmarkEnd w:id="90"/>
        </w:tc>
        <w:tc>
          <w:tcPr>
            <w:tcW w:w="21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предметов (имущества)</w:t>
            </w:r>
          </w:p>
        </w:tc>
        <w:tc>
          <w:tcPr>
            <w:tcW w:w="2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Воинским частям, учреждениям, численностью: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Организациям образования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сборных команд</w:t>
            </w:r>
          </w:p>
        </w:tc>
        <w:tc>
          <w:tcPr>
            <w:tcW w:w="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службы (годности)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100 человек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101 до 250 человек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251 до 500 человек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 на каждые 250 человек, численностью сверх 500 человек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каждую роту (группу, курс)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учебное заведение</w:t>
            </w:r>
          </w:p>
        </w:tc>
        <w:tc>
          <w:tcPr>
            <w:tcW w:w="5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7</w:t>
            </w:r>
          </w:p>
          <w:bookmarkEnd w:id="91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</w:t>
            </w:r>
          </w:p>
          <w:bookmarkEnd w:id="92"/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</w:t>
            </w:r>
          </w:p>
          <w:bookmarkEnd w:id="93"/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</w:t>
            </w:r>
          </w:p>
          <w:bookmarkEnd w:id="94"/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</w:t>
            </w:r>
          </w:p>
          <w:bookmarkEnd w:id="95"/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№ 5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6</w:t>
            </w:r>
          </w:p>
          <w:bookmarkEnd w:id="96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Спортивное имущество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футбольная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вратарская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Бутсы футбольные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Гетры футбольные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волейбольная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Щитки футбольные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Комбинезон гоночный лыжный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Трико тяжелоатлетическое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Ботинки тяжелоатлетические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Трико борцовское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Ботинки борцовские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Ботинки боксерские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Протектор зубной (капа)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Протектор нагрудный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Бинты эластичные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ветрозащитный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Кимоно для дзюдо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Куртка для самбо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Куртка для казакша курес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Бандаж для защиты паха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Кимоно для рукопашного боя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Футы для защиты ног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для рукопашного боя армейский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Шлем для армейского рукопашного боя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Инвентарь и оборудование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Брусья гимнастические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Жерди к брусьям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(запасные)</w:t>
            </w:r>
          </w:p>
          <w:bookmarkEnd w:id="97"/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Козел гимнастический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Конь гимнастический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Кольца гимнастические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Мостик гимнастический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Скамейка гимнастическая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Стенка гимнастическая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пролетов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 гимнастический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Перекладина гимнастическая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Канат для лазания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Канат для перетягивания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Ковер борцовский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Чучело тренировочное (борцовское)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Ковер (татами даянг)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 спасательный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Штанга тренировочная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Гантели разных весов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Гири 16, 24 и 32 кг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Помост тяжелоатлетический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Гранаты спортивные 700 гр., 500 гр.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Ринг напольный в сборе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Платформа боксерская для пневматической груши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Груша боксерская пневматическая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Камера к груше боксерской пневматической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Груша боксерская насыпная на блоке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Мешок боксерский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Шлем боксерский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Лапа боксерская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боксерские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Гонг металлический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баскетбольный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Кольца баскетбольные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Сетка для баскетбольных колец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Мяч баскетбольный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Сетка волейбольная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Антенна волейбольная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Мяч волейбольный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Наколенники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Сетка футбольная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Мяч футбольный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Флажки футбольные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для настольного тенниса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Сетка для настольного тенниса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Ракетка для настольного тенниса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Шарики для настольного тенниса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Лыжи гоночные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Палки лыжные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Ботинки лыжные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Крепления к ботинкам лыжным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Силовые тренажеры универсальные: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мышц спины, грудных мышц, мышц рук, для мышц ног</w:t>
            </w:r>
          </w:p>
          <w:bookmarkEnd w:id="98"/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Скакалка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Насос со штуцером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Наушники-глушители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Секундомеры (хронометры)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Свисток судейский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Рулетка мерная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Измерительное колесо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Пистолет стартовый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Винтовка пневматическая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Труба зрительная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для армспорта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Эспандер кистевой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Лыжи армейские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Палки к лыжам армейским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Крепления универсальные к лыжам армейским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Нагрудные номера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(1-100)</w:t>
            </w:r>
          </w:p>
          <w:bookmarkEnd w:id="99"/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bookmarkStart w:name="z107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27. Норма предметов вещевого имущества, которыми снабжаются  при увольнении в запас военнослужащие по призыву</w:t>
      </w:r>
    </w:p>
    <w:bookmarkEnd w:id="1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54"/>
        <w:gridCol w:w="3780"/>
        <w:gridCol w:w="1142"/>
        <w:gridCol w:w="1582"/>
        <w:gridCol w:w="3342"/>
      </w:tblGrid>
      <w:tr>
        <w:trPr>
          <w:trHeight w:val="30" w:hRule="atLeast"/>
        </w:trPr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  <w:bookmarkEnd w:id="101"/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предметов (имущества)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Фуражка камуфляжной расцветки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выдаются в летнее время года</w:t>
            </w:r>
          </w:p>
        </w:tc>
      </w:tr>
      <w:tr>
        <w:trPr>
          <w:trHeight w:val="30" w:hRule="atLeast"/>
        </w:trPr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Шапка-ушанка меховая цвета темной полыни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выдаются в зимнее время года</w:t>
            </w:r>
          </w:p>
        </w:tc>
      </w:tr>
      <w:tr>
        <w:trPr>
          <w:trHeight w:val="30" w:hRule="atLeast"/>
        </w:trPr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Куртка и брюки прямого покроя камуфляжной расцветки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выдаются в зимнее и летнее времена года</w:t>
            </w:r>
          </w:p>
        </w:tc>
      </w:tr>
      <w:tr>
        <w:trPr>
          <w:trHeight w:val="30" w:hRule="atLeast"/>
        </w:trPr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Утепленные куртка и брюки прямого покроя камуфляжной расцветки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выдаются в зимнее время</w:t>
            </w:r>
          </w:p>
        </w:tc>
      </w:tr>
      <w:tr>
        <w:trPr>
          <w:trHeight w:val="30" w:hRule="atLeast"/>
        </w:trPr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Белье нательное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выдаются в зимнее время</w:t>
            </w:r>
          </w:p>
        </w:tc>
      </w:tr>
      <w:tr>
        <w:trPr>
          <w:trHeight w:val="30" w:hRule="atLeast"/>
        </w:trPr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Футболка однотонного цвета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выдаются в летнее время</w:t>
            </w:r>
          </w:p>
        </w:tc>
      </w:tr>
      <w:tr>
        <w:trPr>
          <w:trHeight w:val="30" w:hRule="atLeast"/>
        </w:trPr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Трусы хлопчатобумажные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выдаются в летнее время</w:t>
            </w:r>
          </w:p>
        </w:tc>
      </w:tr>
      <w:tr>
        <w:trPr>
          <w:trHeight w:val="30" w:hRule="atLeast"/>
        </w:trPr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Носки хлопчатобумажные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выдаются в летнее время</w:t>
            </w:r>
          </w:p>
        </w:tc>
      </w:tr>
      <w:tr>
        <w:trPr>
          <w:trHeight w:val="30" w:hRule="atLeast"/>
        </w:trPr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Носки шерстяные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выдаются в зимнее время</w:t>
            </w:r>
          </w:p>
        </w:tc>
      </w:tr>
      <w:tr>
        <w:trPr>
          <w:trHeight w:val="30" w:hRule="atLeast"/>
        </w:trPr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утепленные черного цвета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выдаются в зимнее время</w:t>
            </w:r>
          </w:p>
        </w:tc>
      </w:tr>
      <w:tr>
        <w:trPr>
          <w:trHeight w:val="30" w:hRule="atLeast"/>
        </w:trPr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Ботинки кожаные с высокими берцами черного цвета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выдаются в зимнее и летнее времена года</w:t>
            </w:r>
          </w:p>
        </w:tc>
      </w:tr>
      <w:tr>
        <w:trPr>
          <w:trHeight w:val="30" w:hRule="atLeast"/>
        </w:trPr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Ремень полевой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выдаются в зимнее и летнее времена года</w:t>
            </w:r>
          </w:p>
        </w:tc>
      </w:tr>
      <w:tr>
        <w:trPr>
          <w:trHeight w:val="30" w:hRule="atLeast"/>
        </w:trPr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Ремень брючный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выдаются в зимнее и летнее времена года</w:t>
            </w:r>
          </w:p>
        </w:tc>
      </w:tr>
    </w:tbl>
    <w:bookmarkStart w:name="z109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28. Норма снабжения фурнитуры, входящей в комплект предметов военной формы одежды</w:t>
      </w:r>
    </w:p>
    <w:bookmarkEnd w:id="1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12"/>
        <w:gridCol w:w="7632"/>
        <w:gridCol w:w="1029"/>
        <w:gridCol w:w="1427"/>
      </w:tblGrid>
      <w:tr>
        <w:trPr>
          <w:trHeight w:val="30" w:hRule="atLeast"/>
        </w:trPr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  <w:bookmarkEnd w:id="103"/>
        </w:tc>
        <w:tc>
          <w:tcPr>
            <w:tcW w:w="7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Входящая в комплект фурнитура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 головному убору</w:t>
            </w:r>
          </w:p>
        </w:tc>
      </w:tr>
      <w:tr>
        <w:trPr>
          <w:trHeight w:val="30" w:hRule="atLeast"/>
        </w:trPr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Кокарда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Кокарда с эмблемой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Нашивка на берет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Ремешок золотистого цвета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Шитье на околыш и козырек фуражки (для высшего офицерского состава)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Орнамент на козырек фуражки (для почетного караула и оркестра)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Пуговица диаметром 14 мм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К обмундированию</w:t>
            </w:r>
          </w:p>
        </w:tc>
      </w:tr>
      <w:tr>
        <w:trPr>
          <w:trHeight w:val="30" w:hRule="atLeast"/>
        </w:trPr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Погоны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Звездочки по воинским званиям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Пуговицы диаметром 14 мм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Эмблема "КZ"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Нарукавный знак (нашивка) принадлежности к Министерству по чрезвычайным ситуациям Республики Казахстан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Нарукавный знак (нашивка) принадлежности к центральному аппарату, департаменту, военному учебному заведению, воинской части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Нарукавный знак (нашивка) по курсам обучения для курсантов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Нарукавный знак (нашивка) военнослужащим состоящим на должностях сержантского состава от командира отделения и выше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Нагрудные знаки (нашивки) "Қазақстан" и "Группа крови"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7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Нагрудный знак (нашивка) с указанием воинского звания к полевому обмундированию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Нарукавный знак (нашивка) с указанием воинского звания к полевому обмундированию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7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Петлицы с указанием воинского звания к полевому обмундированию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Нагрудный знак классности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7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Нагрудный знак об окончании военного учебного заведения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