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2bfb0" w14:textId="952bf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по чрезвычайным ситуациям Республики Казахстан от 3 декабря 2020 года № 60 "Об утверждении положений о городских, районных (районных в городах) управлений, отделов по чрезвычайным ситуациям Министерства по чрезвычайным ситуациям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9 августа 2021 года № 387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3 декабря 2020 года № 60 "Об утверждении положений о городских, районных (районных в городах) управлений, отделов по чрезвычайным ситуациям Министерства по чрезвычайным ситуациям Республики Казахстан"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27-1) и 27-2) следующего содержания: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Управлением осуществляется начальником, который является начальником органа дознания и несет персональную ответственность за выполнение возложенных на Управление задач и функций.";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27-1) и 27-2) следующего содержания: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Управлением осуществляется начальником, который является начальником органа дознания и несет персональную ответственность за выполнение возложенных на Управление задач и функций.";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27-1) и 27-2) следующего содержания:</w:t>
      </w:r>
    </w:p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Управлением осуществляется начальником, который является начальником органа дознания и несет персональную ответственность за выполнение возложенных на Управление задач и функций.";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27-1) и 27-2) следующего содержания:</w:t>
      </w:r>
    </w:p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Управлением осуществляется начальником, который является начальником органа дознания и несет персональную ответственность за выполнение возложенных на Управление задач и функций.";</w:t>
      </w:r>
    </w:p>
    <w:bookmarkEnd w:id="29"/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5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27-1) и 27-2) следующего содержания:</w:t>
      </w:r>
    </w:p>
    <w:bookmarkStart w:name="z5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32"/>
    <w:bookmarkStart w:name="z5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5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34"/>
    <w:bookmarkStart w:name="z5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Управлением осуществляется начальником, который является начальником органа дознания и несет персональную ответственность за выполнение возложенных на Управление задач и функций.";</w:t>
      </w:r>
    </w:p>
    <w:bookmarkEnd w:id="36"/>
    <w:bookmarkStart w:name="z6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6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27-1) и 27-2) следующего содержания:</w:t>
      </w:r>
    </w:p>
    <w:bookmarkStart w:name="z6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39"/>
    <w:bookmarkStart w:name="z6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6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41"/>
    <w:bookmarkStart w:name="z6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Управлением осуществляется начальником, который является начальником органа дознания и несет персональную ответственность за выполнение возложенных на Управление задач и функций.";</w:t>
      </w:r>
    </w:p>
    <w:bookmarkEnd w:id="43"/>
    <w:bookmarkStart w:name="z7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7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27-1) и 27-2) следующего содержания:</w:t>
      </w:r>
    </w:p>
    <w:bookmarkStart w:name="z7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46"/>
    <w:bookmarkStart w:name="z7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7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48"/>
    <w:bookmarkStart w:name="z8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Управлением осуществляется начальником, который является начальником органа дознания и несет персональную ответственность за выполнение возложенных на Управление задач и функций.";</w:t>
      </w:r>
    </w:p>
    <w:bookmarkEnd w:id="50"/>
    <w:bookmarkStart w:name="z8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8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27-1) и 27-2) следующего содержания:</w:t>
      </w:r>
    </w:p>
    <w:bookmarkStart w:name="z8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53"/>
    <w:bookmarkStart w:name="z8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9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55"/>
    <w:bookmarkStart w:name="z9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Управлением осуществляется начальником, который является начальником органа дознания и несет персональную ответственность за выполнение возложенных на Управление задач и функций.";</w:t>
      </w:r>
    </w:p>
    <w:bookmarkEnd w:id="57"/>
    <w:bookmarkStart w:name="z9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9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27-1) и 27-2) следующего содержания:</w:t>
      </w:r>
    </w:p>
    <w:bookmarkStart w:name="z9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60"/>
    <w:bookmarkStart w:name="z9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10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62"/>
    <w:bookmarkStart w:name="z10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Управлением осуществляется начальником, который является начальником органа дознания и несет персональную ответственность за выполнение возложенных на Управление задач и функций.";</w:t>
      </w:r>
    </w:p>
    <w:bookmarkEnd w:id="64"/>
    <w:bookmarkStart w:name="z10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10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27-1) и 27-2) следующего содержания:</w:t>
      </w:r>
    </w:p>
    <w:bookmarkStart w:name="z10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67"/>
    <w:bookmarkStart w:name="z11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11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69"/>
    <w:bookmarkStart w:name="z11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Управлением осуществляется начальником, который является начальником органа дознания и несет персональную ответственность за выполнение возложенных на Управление задач и функций.";</w:t>
      </w:r>
    </w:p>
    <w:bookmarkEnd w:id="71"/>
    <w:bookmarkStart w:name="z11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11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27-1) и 27-2) следующего содержания:</w:t>
      </w:r>
    </w:p>
    <w:bookmarkStart w:name="z12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74"/>
    <w:bookmarkStart w:name="z12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12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76"/>
    <w:bookmarkStart w:name="z12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Управлением осуществляется начальником, который является начальником органа дознания и несет персональную ответственность за выполнение возложенных на Управление задач и функций.";</w:t>
      </w:r>
    </w:p>
    <w:bookmarkEnd w:id="78"/>
    <w:bookmarkStart w:name="z12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12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27-1) и 27-2) следующего содержания:</w:t>
      </w:r>
    </w:p>
    <w:bookmarkStart w:name="z13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81"/>
    <w:bookmarkStart w:name="z13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13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83"/>
    <w:bookmarkStart w:name="z13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Управлением осуществляется начальником, который является начальником органа дознания и несет персональную ответственность за выполнение возложенных на Управление задач и функций.";</w:t>
      </w:r>
    </w:p>
    <w:bookmarkEnd w:id="85"/>
    <w:bookmarkStart w:name="z13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14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27-1) и 27-2) следующего содержания:</w:t>
      </w:r>
    </w:p>
    <w:bookmarkStart w:name="z14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88"/>
    <w:bookmarkStart w:name="z14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14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90"/>
    <w:bookmarkStart w:name="z14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Управлением осуществляется начальником, который является начальником органа дознания и несет персональную ответственность за выполнение возложенных на Управление задач и функций.";</w:t>
      </w:r>
    </w:p>
    <w:bookmarkEnd w:id="92"/>
    <w:bookmarkStart w:name="z14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15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27-1) и 27-2) следующего содержания:</w:t>
      </w:r>
    </w:p>
    <w:bookmarkStart w:name="z15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95"/>
    <w:bookmarkStart w:name="z15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15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97"/>
    <w:bookmarkStart w:name="z15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Управлением осуществляется начальником, который является начальником органа дознания и несет персональную ответственность за выполнение возложенных на Управление задач и функций.";</w:t>
      </w:r>
    </w:p>
    <w:bookmarkEnd w:id="99"/>
    <w:bookmarkStart w:name="z16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16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27-1) и 27-2) следующего содержания:</w:t>
      </w:r>
    </w:p>
    <w:bookmarkStart w:name="z16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102"/>
    <w:bookmarkStart w:name="z16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16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104"/>
    <w:bookmarkStart w:name="z16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Управлением осуществляется начальником, который является начальником органа дознания и несет персональную ответственность за выполнение возложенных на Управление задач и функций.";</w:t>
      </w:r>
    </w:p>
    <w:bookmarkEnd w:id="106"/>
    <w:bookmarkStart w:name="z17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17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27-1) и 27-2) следующего содержания:</w:t>
      </w:r>
    </w:p>
    <w:bookmarkStart w:name="z17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109"/>
    <w:bookmarkStart w:name="z17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17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111"/>
    <w:bookmarkStart w:name="z17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Управлением осуществляется начальником, который является начальником органа дознания и несет персональную ответственность за выполнение возложенных на Управление задач и функций.";</w:t>
      </w:r>
    </w:p>
    <w:bookmarkEnd w:id="113"/>
    <w:bookmarkStart w:name="z18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18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27-1) и 27-2) следующего содержания:</w:t>
      </w:r>
    </w:p>
    <w:bookmarkStart w:name="z18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116"/>
    <w:bookmarkStart w:name="z18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18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118"/>
    <w:bookmarkStart w:name="z19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Управлением осуществляется начальником, который является начальником органа дознания и несет персональную ответственность за выполнение возложенных на Управление задач и функций.";</w:t>
      </w:r>
    </w:p>
    <w:bookmarkEnd w:id="120"/>
    <w:bookmarkStart w:name="z19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19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27-1) и 27-2) следующего содержания:</w:t>
      </w:r>
    </w:p>
    <w:bookmarkStart w:name="z19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123"/>
    <w:bookmarkStart w:name="z19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20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125"/>
    <w:bookmarkStart w:name="z20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Управлением осуществляется начальником, который является начальником органа дознания и несет персональную ответственность за выполнение возложенных на Управление задач и функций.";</w:t>
      </w:r>
    </w:p>
    <w:bookmarkEnd w:id="127"/>
    <w:bookmarkStart w:name="z20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20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27-1) и 27-2) следующего содержания:</w:t>
      </w:r>
    </w:p>
    <w:bookmarkStart w:name="z20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130"/>
    <w:bookmarkStart w:name="z20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21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132"/>
    <w:bookmarkStart w:name="z21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1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Управлением осуществляется начальником, который является начальником органа дознания и несет персональную ответственность за выполнение возложенных на Управление задач и функций.";</w:t>
      </w:r>
    </w:p>
    <w:bookmarkEnd w:id="134"/>
    <w:bookmarkStart w:name="z21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21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27-1) и 27-2) следующего содержания:</w:t>
      </w:r>
    </w:p>
    <w:bookmarkStart w:name="z21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137"/>
    <w:bookmarkStart w:name="z22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1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22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139"/>
    <w:bookmarkStart w:name="z22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1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Управлением осуществляется начальником, который является начальником органа дознания и несет персональную ответственность за выполнение возложенных на Управление задач и функций.";</w:t>
      </w:r>
    </w:p>
    <w:bookmarkEnd w:id="141"/>
    <w:bookmarkStart w:name="z22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22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1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27-1) и 27-2) следующего содержания:</w:t>
      </w:r>
    </w:p>
    <w:bookmarkStart w:name="z23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144"/>
    <w:bookmarkStart w:name="z23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23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146"/>
    <w:bookmarkStart w:name="z23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1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Управлением осуществляется начальником, который является начальником органа дознания и несет персональную ответственность за выполнение возложенных на Управление задач и функций.";</w:t>
      </w:r>
    </w:p>
    <w:bookmarkEnd w:id="148"/>
    <w:bookmarkStart w:name="z23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23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1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27-1) и 27-2) следующего содержания:</w:t>
      </w:r>
    </w:p>
    <w:bookmarkStart w:name="z24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151"/>
    <w:bookmarkStart w:name="z24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1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24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153"/>
    <w:bookmarkStart w:name="z24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1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Управлением осуществляется начальником, который является начальником органа дознания и несет персональную ответственность за выполнение возложенных на Управление задач и функций.";</w:t>
      </w:r>
    </w:p>
    <w:bookmarkEnd w:id="155"/>
    <w:bookmarkStart w:name="z24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25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1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27-1) и 27-2) следующего содержания:</w:t>
      </w:r>
    </w:p>
    <w:bookmarkStart w:name="z25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158"/>
    <w:bookmarkStart w:name="z25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1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25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160"/>
    <w:bookmarkStart w:name="z25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1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Управлением осуществляется начальником, который является начальником органа дознания и несет персональную ответственность за выполнение возложенных на Управление задач и функций.";</w:t>
      </w:r>
    </w:p>
    <w:bookmarkEnd w:id="162"/>
    <w:bookmarkStart w:name="z25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26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1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27-1) и 27-2) следующего содержания:</w:t>
      </w:r>
    </w:p>
    <w:bookmarkStart w:name="z26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165"/>
    <w:bookmarkStart w:name="z26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1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26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167"/>
    <w:bookmarkStart w:name="z26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1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Управлением осуществляется начальником, который является начальником органа дознания и несет персональную ответственность за выполнение возложенных на Управление задач и функций.";</w:t>
      </w:r>
    </w:p>
    <w:bookmarkEnd w:id="169"/>
    <w:bookmarkStart w:name="z27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27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1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27-1) и 27-2) следующего содержания:</w:t>
      </w:r>
    </w:p>
    <w:bookmarkStart w:name="z27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172"/>
    <w:bookmarkStart w:name="z27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1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27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174"/>
    <w:bookmarkStart w:name="z27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1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Управлением осуществляется начальником, который является начальником органа дознания и несет персональную ответственность за выполнение возложенных на Управление задач и функций.";</w:t>
      </w:r>
    </w:p>
    <w:bookmarkEnd w:id="176"/>
    <w:bookmarkStart w:name="z2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28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1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27-1) и 27-2) следующего содержания:</w:t>
      </w:r>
    </w:p>
    <w:bookmarkStart w:name="z2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179"/>
    <w:bookmarkStart w:name="z2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1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2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181"/>
    <w:bookmarkStart w:name="z2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1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Управлением осуществляется начальником, который является начальником органа дознания и несет персональную ответственность за выполнение возложенных на Управление задач и функций.";</w:t>
      </w:r>
    </w:p>
    <w:bookmarkEnd w:id="183"/>
    <w:bookmarkStart w:name="z2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2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1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27-1) и 27-2) следующего содержания:</w:t>
      </w:r>
    </w:p>
    <w:bookmarkStart w:name="z29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186"/>
    <w:bookmarkStart w:name="z29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1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29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188"/>
    <w:bookmarkStart w:name="z30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1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Управлением осуществляется начальником, который является начальником органа дознания и несет персональную ответственность за выполнение возложенных на Управление задач и функций.";</w:t>
      </w:r>
    </w:p>
    <w:bookmarkEnd w:id="190"/>
    <w:bookmarkStart w:name="z30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30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1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27-1) и 27-2) следующего содержания:</w:t>
      </w:r>
    </w:p>
    <w:bookmarkStart w:name="z30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193"/>
    <w:bookmarkStart w:name="z30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1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3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195"/>
    <w:bookmarkStart w:name="z3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1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Управлением осуществляется начальником, который является начальником органа дознания и несет персональную ответственность за выполнение возложенных на Управление задач и функций.";</w:t>
      </w:r>
    </w:p>
    <w:bookmarkEnd w:id="197"/>
    <w:bookmarkStart w:name="z31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31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27-1) и 27-2) следующего содержания:</w:t>
      </w:r>
    </w:p>
    <w:bookmarkStart w:name="z31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200"/>
    <w:bookmarkStart w:name="z31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2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32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202"/>
    <w:bookmarkStart w:name="z32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2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Управлением осуществляется начальником, который является начальником органа дознания и несет персональную ответственность за выполнение возложенных на Управление задач и функций.";</w:t>
      </w:r>
    </w:p>
    <w:bookmarkEnd w:id="204"/>
    <w:bookmarkStart w:name="z32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32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2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27-1) и 27-2) следующего содержания:</w:t>
      </w:r>
    </w:p>
    <w:bookmarkStart w:name="z32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207"/>
    <w:bookmarkStart w:name="z33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2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33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209"/>
    <w:bookmarkStart w:name="z33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2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Управлением осуществляется начальником, который является начальником органа дознания и несет персональную ответственность за выполнение возложенных на Управление задач и функций.";</w:t>
      </w:r>
    </w:p>
    <w:bookmarkEnd w:id="211"/>
    <w:bookmarkStart w:name="z33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33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2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27-1) и 27-2) следующего содержания:</w:t>
      </w:r>
    </w:p>
    <w:bookmarkStart w:name="z34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214"/>
    <w:bookmarkStart w:name="z34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2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34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216"/>
    <w:bookmarkStart w:name="z34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Управлением осуществляется начальником, который является начальником органа дознания и несет персональную ответственность за выполнение возложенных на Управление задач и функций.";</w:t>
      </w:r>
    </w:p>
    <w:bookmarkEnd w:id="218"/>
    <w:bookmarkStart w:name="z34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34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2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27-1) и 27-2) следующего содержания:</w:t>
      </w:r>
    </w:p>
    <w:bookmarkStart w:name="z35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221"/>
    <w:bookmarkStart w:name="z35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2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35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223"/>
    <w:bookmarkStart w:name="z35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2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Управлением осуществляется начальником, который является начальником органа дознания и несет персональную ответственность за выполнение возложенных на Управление задач и функций.";</w:t>
      </w:r>
    </w:p>
    <w:bookmarkEnd w:id="225"/>
    <w:bookmarkStart w:name="z35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36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2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27-1) и 27-2) следующего содержания:</w:t>
      </w:r>
    </w:p>
    <w:bookmarkStart w:name="z36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228"/>
    <w:bookmarkStart w:name="z36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2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36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230"/>
    <w:bookmarkStart w:name="z36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2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Управлением осуществляется начальником, который является начальником органа дознания и несет персональную ответственность за выполнение возложенных на Управление задач и функций.";</w:t>
      </w:r>
    </w:p>
    <w:bookmarkEnd w:id="232"/>
    <w:bookmarkStart w:name="z36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37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2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27-1) и 27-2) следующего содержания:</w:t>
      </w:r>
    </w:p>
    <w:bookmarkStart w:name="z37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235"/>
    <w:bookmarkStart w:name="z37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2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37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237"/>
    <w:bookmarkStart w:name="z37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2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Управлением осуществляется начальником, который является начальником органа дознания и несет персональную ответственность за выполнение возложенных на Управление задач и функций.";</w:t>
      </w:r>
    </w:p>
    <w:bookmarkEnd w:id="239"/>
    <w:bookmarkStart w:name="z38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38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2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27-1) и 27-2) следующего содержания:</w:t>
      </w:r>
    </w:p>
    <w:bookmarkStart w:name="z38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242"/>
    <w:bookmarkStart w:name="z38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2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38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244"/>
    <w:bookmarkStart w:name="z38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2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Управлением осуществляется начальником, который является начальником органа дознания и несет персональную ответственность за выполнение возложенных на Управление задач и функций.";</w:t>
      </w:r>
    </w:p>
    <w:bookmarkEnd w:id="246"/>
    <w:bookmarkStart w:name="z39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39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2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27-1) и 27-2) следующего содержания:</w:t>
      </w:r>
    </w:p>
    <w:bookmarkStart w:name="z39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249"/>
    <w:bookmarkStart w:name="z39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2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39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251"/>
    <w:bookmarkStart w:name="z39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2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Управлением осуществляется начальником, который является начальником органа дознания и несет персональную ответственность за выполнение возложенных на Управление задач и функций.";</w:t>
      </w:r>
    </w:p>
    <w:bookmarkEnd w:id="253"/>
    <w:bookmarkStart w:name="z40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40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2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27-1) и 27-2) следующего содержания:</w:t>
      </w:r>
    </w:p>
    <w:bookmarkStart w:name="z40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256"/>
    <w:bookmarkStart w:name="z40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2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40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258"/>
    <w:bookmarkStart w:name="z41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2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Управлением осуществляется начальником, который является начальником органа дознания и несет персональную ответственность за выполнение возложенных на Управление задач и функций.";</w:t>
      </w:r>
    </w:p>
    <w:bookmarkEnd w:id="260"/>
    <w:bookmarkStart w:name="z41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41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2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27-1) и 27-2) следующего содержания:</w:t>
      </w:r>
    </w:p>
    <w:bookmarkStart w:name="z41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263"/>
    <w:bookmarkStart w:name="z41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2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42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265"/>
    <w:bookmarkStart w:name="z42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2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Управлением осуществляется начальником, который является начальником органа дознания и несет персональную ответственность за выполнение возложенных на Управление задач и функций.";</w:t>
      </w:r>
    </w:p>
    <w:bookmarkEnd w:id="267"/>
    <w:bookmarkStart w:name="z42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42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2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27-1) и 27-2) следующего содержания:</w:t>
      </w:r>
    </w:p>
    <w:bookmarkStart w:name="z42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270"/>
    <w:bookmarkStart w:name="z42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2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43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272"/>
    <w:bookmarkStart w:name="z43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2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Управлением осуществляется начальником, который является начальником органа дознания и несет персональную ответственность за выполнение возложенных на Управление задач и функций.";</w:t>
      </w:r>
    </w:p>
    <w:bookmarkEnd w:id="274"/>
    <w:bookmarkStart w:name="z43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43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2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27-1) и 27-2) следующего содержания:</w:t>
      </w:r>
    </w:p>
    <w:bookmarkStart w:name="z439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277"/>
    <w:bookmarkStart w:name="z440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2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44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279"/>
    <w:bookmarkStart w:name="z44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2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Управлением осуществляется начальником, который является начальником органа дознания и несет персональную ответственность за выполнение возложенных на Управление задач и функций.";</w:t>
      </w:r>
    </w:p>
    <w:bookmarkEnd w:id="281"/>
    <w:bookmarkStart w:name="z44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44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2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45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284"/>
    <w:bookmarkStart w:name="z45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2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45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286"/>
    <w:bookmarkStart w:name="z45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2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288"/>
    <w:bookmarkStart w:name="z45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45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2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46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291"/>
    <w:bookmarkStart w:name="z46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2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46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293"/>
    <w:bookmarkStart w:name="z46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2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7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295"/>
    <w:bookmarkStart w:name="z468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47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2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47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298"/>
    <w:bookmarkStart w:name="z47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2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475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300"/>
    <w:bookmarkStart w:name="z476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3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302"/>
    <w:bookmarkStart w:name="z47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48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3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48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305"/>
    <w:bookmarkStart w:name="z48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3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48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307"/>
    <w:bookmarkStart w:name="z48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3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9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309"/>
    <w:bookmarkStart w:name="z490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49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3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49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312"/>
    <w:bookmarkStart w:name="z49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3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497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314"/>
    <w:bookmarkStart w:name="z498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3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316"/>
    <w:bookmarkStart w:name="z50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503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3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50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319"/>
    <w:bookmarkStart w:name="z50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3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50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321"/>
    <w:bookmarkStart w:name="z50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3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1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323"/>
    <w:bookmarkStart w:name="z512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514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3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516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326"/>
    <w:bookmarkStart w:name="z517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3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519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328"/>
    <w:bookmarkStart w:name="z520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3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2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330"/>
    <w:bookmarkStart w:name="z523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525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3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52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333"/>
    <w:bookmarkStart w:name="z52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3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53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335"/>
    <w:bookmarkStart w:name="z531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3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337"/>
    <w:bookmarkStart w:name="z53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53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3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538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340"/>
    <w:bookmarkStart w:name="z539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3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541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342"/>
    <w:bookmarkStart w:name="z542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3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4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344"/>
    <w:bookmarkStart w:name="z545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547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3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549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347"/>
    <w:bookmarkStart w:name="z550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3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552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349"/>
    <w:bookmarkStart w:name="z553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3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351"/>
    <w:bookmarkStart w:name="z55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558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3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56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354"/>
    <w:bookmarkStart w:name="z56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3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563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356"/>
    <w:bookmarkStart w:name="z564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3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6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358"/>
    <w:bookmarkStart w:name="z567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569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3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571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361"/>
    <w:bookmarkStart w:name="z572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3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574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363"/>
    <w:bookmarkStart w:name="z575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3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7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365"/>
    <w:bookmarkStart w:name="z578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580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3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582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368"/>
    <w:bookmarkStart w:name="z583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3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585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370"/>
    <w:bookmarkStart w:name="z586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3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8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372"/>
    <w:bookmarkStart w:name="z589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591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3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593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375"/>
    <w:bookmarkStart w:name="z594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3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596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377"/>
    <w:bookmarkStart w:name="z597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3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9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379"/>
    <w:bookmarkStart w:name="z600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602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3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604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382"/>
    <w:bookmarkStart w:name="z605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3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607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384"/>
    <w:bookmarkStart w:name="z608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3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0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386"/>
    <w:bookmarkStart w:name="z611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613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3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615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389"/>
    <w:bookmarkStart w:name="z616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3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618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391"/>
    <w:bookmarkStart w:name="z619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3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21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393"/>
    <w:bookmarkStart w:name="z622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624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3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626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396"/>
    <w:bookmarkStart w:name="z627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3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629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398"/>
    <w:bookmarkStart w:name="z630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3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2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400"/>
    <w:bookmarkStart w:name="z633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635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4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637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403"/>
    <w:bookmarkStart w:name="z638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4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640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405"/>
    <w:bookmarkStart w:name="z641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4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43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407"/>
    <w:bookmarkStart w:name="z644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646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4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648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410"/>
    <w:bookmarkStart w:name="z649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4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651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412"/>
    <w:bookmarkStart w:name="z652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4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4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414"/>
    <w:bookmarkStart w:name="z655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657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4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659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417"/>
    <w:bookmarkStart w:name="z660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4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662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419"/>
    <w:bookmarkStart w:name="z663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4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65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421"/>
    <w:bookmarkStart w:name="z666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668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4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670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424"/>
    <w:bookmarkStart w:name="z671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4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673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426"/>
    <w:bookmarkStart w:name="z674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4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6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428"/>
    <w:bookmarkStart w:name="z677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679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4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681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431"/>
    <w:bookmarkStart w:name="z682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4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684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433"/>
    <w:bookmarkStart w:name="z685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4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87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435"/>
    <w:bookmarkStart w:name="z688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690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4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692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438"/>
    <w:bookmarkStart w:name="z693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4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695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440"/>
    <w:bookmarkStart w:name="z696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4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98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442"/>
    <w:bookmarkStart w:name="z699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701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4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703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445"/>
    <w:bookmarkStart w:name="z704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4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706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447"/>
    <w:bookmarkStart w:name="z707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4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09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449"/>
    <w:bookmarkStart w:name="z710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712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4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714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452"/>
    <w:bookmarkStart w:name="z715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4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717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454"/>
    <w:bookmarkStart w:name="z718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4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20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456"/>
    <w:bookmarkStart w:name="z721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723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4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725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459"/>
    <w:bookmarkStart w:name="z726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4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728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461"/>
    <w:bookmarkStart w:name="z729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4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31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463"/>
    <w:bookmarkStart w:name="z732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734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4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736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466"/>
    <w:bookmarkStart w:name="z737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4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739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468"/>
    <w:bookmarkStart w:name="z740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4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42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470"/>
    <w:bookmarkStart w:name="z743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745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4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747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473"/>
    <w:bookmarkStart w:name="z748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4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750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475"/>
    <w:bookmarkStart w:name="z751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4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53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477"/>
    <w:bookmarkStart w:name="z754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756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4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758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480"/>
    <w:bookmarkStart w:name="z759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4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761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482"/>
    <w:bookmarkStart w:name="z762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4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64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484"/>
    <w:bookmarkStart w:name="z765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70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767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4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769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487"/>
    <w:bookmarkStart w:name="z770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4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772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489"/>
    <w:bookmarkStart w:name="z773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4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75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491"/>
    <w:bookmarkStart w:name="z776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71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778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4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780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494"/>
    <w:bookmarkStart w:name="z781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4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783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496"/>
    <w:bookmarkStart w:name="z784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4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86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498"/>
    <w:bookmarkStart w:name="z787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72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789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5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791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501"/>
    <w:bookmarkStart w:name="z792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5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794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503"/>
    <w:bookmarkStart w:name="z795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5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97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505"/>
    <w:bookmarkStart w:name="z798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5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800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5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802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508"/>
    <w:bookmarkStart w:name="z803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5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805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510"/>
    <w:bookmarkStart w:name="z806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5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08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512"/>
    <w:bookmarkStart w:name="z809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74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5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811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5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813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515"/>
    <w:bookmarkStart w:name="z814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5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816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517"/>
    <w:bookmarkStart w:name="z817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5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19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519"/>
    <w:bookmarkStart w:name="z820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5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822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5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824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522"/>
    <w:bookmarkStart w:name="z825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5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827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524"/>
    <w:bookmarkStart w:name="z828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5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30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526"/>
    <w:bookmarkStart w:name="z831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76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5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833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5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835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529"/>
    <w:bookmarkStart w:name="z836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5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838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531"/>
    <w:bookmarkStart w:name="z839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5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41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533"/>
    <w:bookmarkStart w:name="z842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77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5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844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5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846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536"/>
    <w:bookmarkStart w:name="z847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5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849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538"/>
    <w:bookmarkStart w:name="z850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5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52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540"/>
    <w:bookmarkStart w:name="z853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78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5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855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5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857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543"/>
    <w:bookmarkStart w:name="z858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5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860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545"/>
    <w:bookmarkStart w:name="z861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5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63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547"/>
    <w:bookmarkStart w:name="z864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79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5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866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5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868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550"/>
    <w:bookmarkStart w:name="z869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5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871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552"/>
    <w:bookmarkStart w:name="z872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5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74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554"/>
    <w:bookmarkStart w:name="z875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80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5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877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5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879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557"/>
    <w:bookmarkStart w:name="z880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5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882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559"/>
    <w:bookmarkStart w:name="z883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5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85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561"/>
    <w:bookmarkStart w:name="z886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81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5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888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5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890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564"/>
    <w:bookmarkStart w:name="z891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5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893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566"/>
    <w:bookmarkStart w:name="z894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5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96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568"/>
    <w:bookmarkStart w:name="z897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82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5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899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5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901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571"/>
    <w:bookmarkStart w:name="z902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5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904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573"/>
    <w:bookmarkStart w:name="z905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5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07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575"/>
    <w:bookmarkStart w:name="z908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83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5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910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5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912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578"/>
    <w:bookmarkStart w:name="z913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5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915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580"/>
    <w:bookmarkStart w:name="z916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5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18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582"/>
    <w:bookmarkStart w:name="z919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84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5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921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5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923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585"/>
    <w:bookmarkStart w:name="z924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5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926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587"/>
    <w:bookmarkStart w:name="z927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5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29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589"/>
    <w:bookmarkStart w:name="z930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85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5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932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5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934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592"/>
    <w:bookmarkStart w:name="z935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5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937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594"/>
    <w:bookmarkStart w:name="z938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5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40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596"/>
    <w:bookmarkStart w:name="z941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86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5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943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5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945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599"/>
    <w:bookmarkStart w:name="z946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6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948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601"/>
    <w:bookmarkStart w:name="z949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6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51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603"/>
    <w:bookmarkStart w:name="z952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87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6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954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6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956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606"/>
    <w:bookmarkStart w:name="z957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6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959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608"/>
    <w:bookmarkStart w:name="z960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6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62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610"/>
    <w:bookmarkStart w:name="z963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88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6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965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6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967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613"/>
    <w:bookmarkStart w:name="z968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6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970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615"/>
    <w:bookmarkStart w:name="z971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6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73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617"/>
    <w:bookmarkStart w:name="z974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89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6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976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6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978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620"/>
    <w:bookmarkStart w:name="z979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621"/>
    <w:bookmarkStart w:name="z980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15 дополнить подпунктами 3-1) и 3-2) следующего содержания:</w:t>
      </w:r>
    </w:p>
    <w:bookmarkEnd w:id="622"/>
    <w:bookmarkStart w:name="z981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623"/>
    <w:bookmarkStart w:name="z982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6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84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625"/>
    <w:bookmarkStart w:name="z985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90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6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987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6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989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628"/>
    <w:bookmarkStart w:name="z990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6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992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630"/>
    <w:bookmarkStart w:name="z993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631"/>
    <w:bookmarkStart w:name="z994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16 изложить в следующей редакции:</w:t>
      </w:r>
    </w:p>
    <w:bookmarkEnd w:id="632"/>
    <w:bookmarkStart w:name="z995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633"/>
    <w:bookmarkStart w:name="z996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6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998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6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1000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636"/>
    <w:bookmarkStart w:name="z1001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6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1003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638"/>
    <w:bookmarkStart w:name="z1004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6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06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640"/>
    <w:bookmarkStart w:name="z1007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92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6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1009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6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1011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643"/>
    <w:bookmarkStart w:name="z1012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6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1014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645"/>
    <w:bookmarkStart w:name="z1015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6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17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647"/>
    <w:bookmarkStart w:name="z1018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93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6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1020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6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1022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650"/>
    <w:bookmarkStart w:name="z1023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6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1025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652"/>
    <w:bookmarkStart w:name="z1026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6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28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654"/>
    <w:bookmarkStart w:name="z1029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94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6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1031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6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1033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657"/>
    <w:bookmarkStart w:name="z1034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6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1036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659"/>
    <w:bookmarkStart w:name="z1037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6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39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661"/>
    <w:bookmarkStart w:name="z1040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95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6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1042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6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1044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664"/>
    <w:bookmarkStart w:name="z1045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6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1047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666"/>
    <w:bookmarkStart w:name="z1048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6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50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668"/>
    <w:bookmarkStart w:name="z1051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96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6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1053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6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1055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671"/>
    <w:bookmarkStart w:name="z1056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6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1058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673"/>
    <w:bookmarkStart w:name="z1059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6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61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675"/>
    <w:bookmarkStart w:name="z1062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6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1064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6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1066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678"/>
    <w:bookmarkStart w:name="z1067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6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1069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680"/>
    <w:bookmarkStart w:name="z1070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6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72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682"/>
    <w:bookmarkStart w:name="z1073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98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6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1075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6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1077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685"/>
    <w:bookmarkStart w:name="z1078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6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1080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687"/>
    <w:bookmarkStart w:name="z1081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6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83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689"/>
    <w:bookmarkStart w:name="z1084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99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6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1086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6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1088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692"/>
    <w:bookmarkStart w:name="z1089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6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1091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694"/>
    <w:bookmarkStart w:name="z1092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6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94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696"/>
    <w:bookmarkStart w:name="z1095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100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6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1097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6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1099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699"/>
    <w:bookmarkStart w:name="z1100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7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1102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701"/>
    <w:bookmarkStart w:name="z1103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7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05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703"/>
    <w:bookmarkStart w:name="z1106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101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7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1108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7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1110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706"/>
    <w:bookmarkStart w:name="z1111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7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1113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708"/>
    <w:bookmarkStart w:name="z1114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7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16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710"/>
    <w:bookmarkStart w:name="z1117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102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7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1119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7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1121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713"/>
    <w:bookmarkStart w:name="z1122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7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1124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715"/>
    <w:bookmarkStart w:name="z1125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7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27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717"/>
    <w:bookmarkStart w:name="z1128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103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7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1130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7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1132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720"/>
    <w:bookmarkStart w:name="z1133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7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1135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722"/>
    <w:bookmarkStart w:name="z1136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7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38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724"/>
    <w:bookmarkStart w:name="z1139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7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1141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7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1143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727"/>
    <w:bookmarkStart w:name="z1144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7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1146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729"/>
    <w:bookmarkStart w:name="z1147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7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49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731"/>
    <w:bookmarkStart w:name="z1150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105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7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1152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7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1154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734"/>
    <w:bookmarkStart w:name="z1155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7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1157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736"/>
    <w:bookmarkStart w:name="z1158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7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60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738"/>
    <w:bookmarkStart w:name="z1161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7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1163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7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1165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741"/>
    <w:bookmarkStart w:name="z1166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7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1168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743"/>
    <w:bookmarkStart w:name="z1169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7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71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745"/>
    <w:bookmarkStart w:name="z1172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107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7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1174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7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1176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748"/>
    <w:bookmarkStart w:name="z1177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7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1179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750"/>
    <w:bookmarkStart w:name="z1180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7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82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752"/>
    <w:bookmarkStart w:name="z1183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7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1185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7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1187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755"/>
    <w:bookmarkStart w:name="z1188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7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1190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757"/>
    <w:bookmarkStart w:name="z1191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7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93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759"/>
    <w:bookmarkStart w:name="z1194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7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1196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7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1198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762"/>
    <w:bookmarkStart w:name="z1199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7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1201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764"/>
    <w:bookmarkStart w:name="z1202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7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04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766"/>
    <w:bookmarkStart w:name="z1205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7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1207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7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1209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769"/>
    <w:bookmarkStart w:name="z1210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7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1212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771"/>
    <w:bookmarkStart w:name="z1213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7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15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773"/>
    <w:bookmarkStart w:name="z1216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7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1218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7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1220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776"/>
    <w:bookmarkStart w:name="z1221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7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1223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778"/>
    <w:bookmarkStart w:name="z1224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7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26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780"/>
    <w:bookmarkStart w:name="z1227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7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1229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7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1231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783"/>
    <w:bookmarkStart w:name="z1232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7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1234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785"/>
    <w:bookmarkStart w:name="z1235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7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37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787"/>
    <w:bookmarkStart w:name="z1238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7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1240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7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1242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790"/>
    <w:bookmarkStart w:name="z1243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7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1245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792"/>
    <w:bookmarkStart w:name="z1246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7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48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794"/>
    <w:bookmarkStart w:name="z1249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7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1251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7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1253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797"/>
    <w:bookmarkStart w:name="z1254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7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1256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799"/>
    <w:bookmarkStart w:name="z1257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8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59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801"/>
    <w:bookmarkStart w:name="z1260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8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1262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8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1264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804"/>
    <w:bookmarkStart w:name="z1265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8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1267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806"/>
    <w:bookmarkStart w:name="z1268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8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70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808"/>
    <w:bookmarkStart w:name="z1271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8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1273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8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1275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811"/>
    <w:bookmarkStart w:name="z1276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8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1278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813"/>
    <w:bookmarkStart w:name="z1279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8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81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815"/>
    <w:bookmarkStart w:name="z1282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8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1284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8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1286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818"/>
    <w:bookmarkStart w:name="z1287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8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1289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820"/>
    <w:bookmarkStart w:name="z1290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8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92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822"/>
    <w:bookmarkStart w:name="z1293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8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1295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8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1297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825"/>
    <w:bookmarkStart w:name="z1298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8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1300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827"/>
    <w:bookmarkStart w:name="z1301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8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03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829"/>
    <w:bookmarkStart w:name="z1304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8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1306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8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1308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832"/>
    <w:bookmarkStart w:name="z1309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8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1311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834"/>
    <w:bookmarkStart w:name="z1312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8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14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836"/>
    <w:bookmarkStart w:name="z1315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8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1317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8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1319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839"/>
    <w:bookmarkStart w:name="z1320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8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1322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841"/>
    <w:bookmarkStart w:name="z1323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8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25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843"/>
    <w:bookmarkStart w:name="z1326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8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1328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8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1330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846"/>
    <w:bookmarkStart w:name="z1331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8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1333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848"/>
    <w:bookmarkStart w:name="z1334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8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36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850"/>
    <w:bookmarkStart w:name="z1337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8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1339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8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1341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853"/>
    <w:bookmarkStart w:name="z1342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8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1344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855"/>
    <w:bookmarkStart w:name="z1345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8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47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857"/>
    <w:bookmarkStart w:name="z1348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8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1350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8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1352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860"/>
    <w:bookmarkStart w:name="z1353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8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1355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862"/>
    <w:bookmarkStart w:name="z1356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8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58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864"/>
    <w:bookmarkStart w:name="z1359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8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1361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8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1363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867"/>
    <w:bookmarkStart w:name="z1364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8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1366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869"/>
    <w:bookmarkStart w:name="z1367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8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69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871"/>
    <w:bookmarkStart w:name="z1370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8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1372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8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1374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874"/>
    <w:bookmarkStart w:name="z1375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8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1377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876"/>
    <w:bookmarkStart w:name="z1378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8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80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878"/>
    <w:bookmarkStart w:name="z1381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8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1383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8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1385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881"/>
    <w:bookmarkStart w:name="z1386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8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1388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883"/>
    <w:bookmarkStart w:name="z1389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8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91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885"/>
    <w:bookmarkStart w:name="z1392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8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1394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8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1396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888"/>
    <w:bookmarkStart w:name="z1397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8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1399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890"/>
    <w:bookmarkStart w:name="z1400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8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02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892"/>
    <w:bookmarkStart w:name="z1403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8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1405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8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1407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895"/>
    <w:bookmarkStart w:name="z1408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8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1410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897"/>
    <w:bookmarkStart w:name="z1411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8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13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899"/>
    <w:bookmarkStart w:name="z1414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9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1416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9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1418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902"/>
    <w:bookmarkStart w:name="z1419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9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1421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904"/>
    <w:bookmarkStart w:name="z1422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9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24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906"/>
    <w:bookmarkStart w:name="z1425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9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1427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9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1429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909"/>
    <w:bookmarkStart w:name="z1430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9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1432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911"/>
    <w:bookmarkStart w:name="z1433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9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35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913"/>
    <w:bookmarkStart w:name="z1436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9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1438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9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1440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916"/>
    <w:bookmarkStart w:name="z1441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9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1443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918"/>
    <w:bookmarkStart w:name="z1444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9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46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920"/>
    <w:bookmarkStart w:name="z1447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132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9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1449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9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1451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923"/>
    <w:bookmarkStart w:name="z1452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9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1454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925"/>
    <w:bookmarkStart w:name="z1455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9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57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927"/>
    <w:bookmarkStart w:name="z1458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9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1460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9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1462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930"/>
    <w:bookmarkStart w:name="z1463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9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1465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932"/>
    <w:bookmarkStart w:name="z1466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9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68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934"/>
    <w:bookmarkStart w:name="z1469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9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1471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9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1473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937"/>
    <w:bookmarkStart w:name="z1474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9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1476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939"/>
    <w:bookmarkStart w:name="z1477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9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79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941"/>
    <w:bookmarkStart w:name="z1480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135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9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1482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9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1484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944"/>
    <w:bookmarkStart w:name="z1485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9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1487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946"/>
    <w:bookmarkStart w:name="z1488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9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90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948"/>
    <w:bookmarkStart w:name="z1491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9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1493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9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1495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951"/>
    <w:bookmarkStart w:name="z1496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9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1498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953"/>
    <w:bookmarkStart w:name="z1499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9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01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955"/>
    <w:bookmarkStart w:name="z1502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9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1504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9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1506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958"/>
    <w:bookmarkStart w:name="z1507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9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1509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960"/>
    <w:bookmarkStart w:name="z1510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9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12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962"/>
    <w:bookmarkStart w:name="z1513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9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1515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9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1517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965"/>
    <w:bookmarkStart w:name="z1518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9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1520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967"/>
    <w:bookmarkStart w:name="z1521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9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23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969"/>
    <w:bookmarkStart w:name="z1524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139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9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1526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9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1528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972"/>
    <w:bookmarkStart w:name="z1529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9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1531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974"/>
    <w:bookmarkStart w:name="z1532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9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34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976"/>
    <w:bookmarkStart w:name="z1535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9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1537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9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1539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979"/>
    <w:bookmarkStart w:name="z1540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9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1542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981"/>
    <w:bookmarkStart w:name="z1543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9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45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983"/>
    <w:bookmarkStart w:name="z1546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141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9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1548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9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1550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986"/>
    <w:bookmarkStart w:name="z1551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9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1553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988"/>
    <w:bookmarkStart w:name="z1554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9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56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990"/>
    <w:bookmarkStart w:name="z1557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142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9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1559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9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1561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993"/>
    <w:bookmarkStart w:name="z1562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9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1564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995"/>
    <w:bookmarkStart w:name="z1565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9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67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997"/>
    <w:bookmarkStart w:name="z1568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143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9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1570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9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1572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1000"/>
    <w:bookmarkStart w:name="z1573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10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1575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1002"/>
    <w:bookmarkStart w:name="z1576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10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78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1004"/>
    <w:bookmarkStart w:name="z1579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144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0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1581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10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1583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1007"/>
    <w:bookmarkStart w:name="z1584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10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1586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1009"/>
    <w:bookmarkStart w:name="z1587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10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89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1011"/>
    <w:bookmarkStart w:name="z1590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145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0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1592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10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1594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1014"/>
    <w:bookmarkStart w:name="z1595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10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1597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1016"/>
    <w:bookmarkStart w:name="z1598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10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00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1018"/>
    <w:bookmarkStart w:name="z1601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146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0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1603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10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1605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1021"/>
    <w:bookmarkStart w:name="z1606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10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1608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1023"/>
    <w:bookmarkStart w:name="z1609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10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11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1025"/>
    <w:bookmarkStart w:name="z1612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147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0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1614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10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1616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1028"/>
    <w:bookmarkStart w:name="z1617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10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1619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1030"/>
    <w:bookmarkStart w:name="z1620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10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22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1032"/>
    <w:bookmarkStart w:name="z1623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148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0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1625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10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1627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1035"/>
    <w:bookmarkStart w:name="z1628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10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1630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1037"/>
    <w:bookmarkStart w:name="z1631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10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33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1039"/>
    <w:bookmarkStart w:name="z1634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149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0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1636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10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1638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1042"/>
    <w:bookmarkStart w:name="z1639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10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1641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1044"/>
    <w:bookmarkStart w:name="z1642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10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44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1046"/>
    <w:bookmarkStart w:name="z1645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150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0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1647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10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1649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1049"/>
    <w:bookmarkStart w:name="z1650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10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1652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1051"/>
    <w:bookmarkStart w:name="z1653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10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55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1053"/>
    <w:bookmarkStart w:name="z1656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151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0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1658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10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1660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1056"/>
    <w:bookmarkStart w:name="z1661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10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1663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1058"/>
    <w:bookmarkStart w:name="z1664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10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66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1060"/>
    <w:bookmarkStart w:name="z1667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152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0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1669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10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1671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1063"/>
    <w:bookmarkStart w:name="z1672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10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1674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1065"/>
    <w:bookmarkStart w:name="z1675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10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77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1067"/>
    <w:bookmarkStart w:name="z1678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153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0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1680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10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1682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1070"/>
    <w:bookmarkStart w:name="z1683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10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1685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1072"/>
    <w:bookmarkStart w:name="z1686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10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88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1074"/>
    <w:bookmarkStart w:name="z1689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154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0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1691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10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1693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1077"/>
    <w:bookmarkStart w:name="z1694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10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1696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1079"/>
    <w:bookmarkStart w:name="z1697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10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99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1081"/>
    <w:bookmarkStart w:name="z1700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155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0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1702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10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1704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1084"/>
    <w:bookmarkStart w:name="z1705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10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1707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1086"/>
    <w:bookmarkStart w:name="z1708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10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10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1088"/>
    <w:bookmarkStart w:name="z1711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156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0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1713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10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1715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1091"/>
    <w:bookmarkStart w:name="z1716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10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1718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1093"/>
    <w:bookmarkStart w:name="z1719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10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21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1095"/>
    <w:bookmarkStart w:name="z1722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157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0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1724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10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1726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1098"/>
    <w:bookmarkStart w:name="z1727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10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1729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1100"/>
    <w:bookmarkStart w:name="z1730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1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32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1102"/>
    <w:bookmarkStart w:name="z1733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158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1735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1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1737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1105"/>
    <w:bookmarkStart w:name="z1738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1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1740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1107"/>
    <w:bookmarkStart w:name="z1741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1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43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1109"/>
    <w:bookmarkStart w:name="z1744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159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1746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1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1748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1112"/>
    <w:bookmarkStart w:name="z1749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1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1751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1114"/>
    <w:bookmarkStart w:name="z1752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1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54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1116"/>
    <w:bookmarkStart w:name="z1755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160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1757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1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1759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1119"/>
    <w:bookmarkStart w:name="z1760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1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1762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1121"/>
    <w:bookmarkStart w:name="z1763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11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65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1123"/>
    <w:bookmarkStart w:name="z1766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161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1768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1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1770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1126"/>
    <w:bookmarkStart w:name="z1771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1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1773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1128"/>
    <w:bookmarkStart w:name="z1774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1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76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1130"/>
    <w:bookmarkStart w:name="z1777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162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1779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1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1781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1133"/>
    <w:bookmarkStart w:name="z1782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1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1784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1135"/>
    <w:bookmarkStart w:name="z1785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1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87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1137"/>
    <w:bookmarkStart w:name="z1788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163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1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1790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11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1792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1140"/>
    <w:bookmarkStart w:name="z1793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11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1795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1142"/>
    <w:bookmarkStart w:name="z1796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11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98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1144"/>
    <w:bookmarkStart w:name="z1799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164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1801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1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1803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1147"/>
    <w:bookmarkStart w:name="z1804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11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1806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1149"/>
    <w:bookmarkStart w:name="z1807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11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09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1151"/>
    <w:bookmarkStart w:name="z1810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165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1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1812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1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1814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1154"/>
    <w:bookmarkStart w:name="z1815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11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1817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1156"/>
    <w:bookmarkStart w:name="z1818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11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20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1158"/>
    <w:bookmarkStart w:name="z1821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166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1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1823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11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1825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1161"/>
    <w:bookmarkStart w:name="z1826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1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1828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1163"/>
    <w:bookmarkStart w:name="z1829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11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31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1165"/>
    <w:bookmarkStart w:name="z1832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1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1834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11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1836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1168"/>
    <w:bookmarkStart w:name="z1837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11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1839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1170"/>
    <w:bookmarkStart w:name="z1840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11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42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1172"/>
    <w:bookmarkStart w:name="z1843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168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1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1845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11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1847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1175"/>
    <w:bookmarkStart w:name="z1848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11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1850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1177"/>
    <w:bookmarkStart w:name="z1851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11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53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1179"/>
    <w:bookmarkStart w:name="z1854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169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1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1856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1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1858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1182"/>
    <w:bookmarkStart w:name="z1859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11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1861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1184"/>
    <w:bookmarkStart w:name="z1862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11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64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1186"/>
    <w:bookmarkStart w:name="z1865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170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1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1867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11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1869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1189"/>
    <w:bookmarkStart w:name="z1870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11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1872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1191"/>
    <w:bookmarkStart w:name="z1873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11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75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1193"/>
    <w:bookmarkStart w:name="z1876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171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1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1878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11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1880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1196"/>
    <w:bookmarkStart w:name="z1881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11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1883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1198"/>
    <w:bookmarkStart w:name="z1884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1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86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1200"/>
    <w:bookmarkStart w:name="z1887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172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2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1889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12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1891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1203"/>
    <w:bookmarkStart w:name="z1892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12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1894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1205"/>
    <w:bookmarkStart w:name="z1895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12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97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1207"/>
    <w:bookmarkStart w:name="z1898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173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2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1900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12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1902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1210"/>
    <w:bookmarkStart w:name="z1903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12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1905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1212"/>
    <w:bookmarkStart w:name="z1906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12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08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1214"/>
    <w:bookmarkStart w:name="z1909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174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2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1911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12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1913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1217"/>
    <w:bookmarkStart w:name="z1914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12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1916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1219"/>
    <w:bookmarkStart w:name="z1917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12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19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1221"/>
    <w:bookmarkStart w:name="z1920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175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2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1922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12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1924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1224"/>
    <w:bookmarkStart w:name="z1925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12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1927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1226"/>
    <w:bookmarkStart w:name="z1928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12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30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1228"/>
    <w:bookmarkStart w:name="z1931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176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2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1933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12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1935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1231"/>
    <w:bookmarkStart w:name="z1936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12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1938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1233"/>
    <w:bookmarkStart w:name="z1939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12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41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1235"/>
    <w:bookmarkStart w:name="z1942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177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2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1944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12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1946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1238"/>
    <w:bookmarkStart w:name="z1947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12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1949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1240"/>
    <w:bookmarkStart w:name="z1950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12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52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1242"/>
    <w:bookmarkStart w:name="z1953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178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2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1955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12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1957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1245"/>
    <w:bookmarkStart w:name="z1958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12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1960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1247"/>
    <w:bookmarkStart w:name="z1961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12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63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1249"/>
    <w:bookmarkStart w:name="z1964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179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2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1966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12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1968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1252"/>
    <w:bookmarkStart w:name="z1969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1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1971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1254"/>
    <w:bookmarkStart w:name="z1972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12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74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1256"/>
    <w:bookmarkStart w:name="z1975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180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2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1977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12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1979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1259"/>
    <w:bookmarkStart w:name="z1980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12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1982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1261"/>
    <w:bookmarkStart w:name="z1983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12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85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1263"/>
    <w:bookmarkStart w:name="z1986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181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2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1988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12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1990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1266"/>
    <w:bookmarkStart w:name="z1991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12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1993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1268"/>
    <w:bookmarkStart w:name="z1994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12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96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1270"/>
    <w:bookmarkStart w:name="z1997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182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2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1999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12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2001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1273"/>
    <w:bookmarkStart w:name="z2002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12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2004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1275"/>
    <w:bookmarkStart w:name="z2005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12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07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1277"/>
    <w:bookmarkStart w:name="z2008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183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2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2010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12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2012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1280"/>
    <w:bookmarkStart w:name="z2013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12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2015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1282"/>
    <w:bookmarkStart w:name="z2016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12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18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1284"/>
    <w:bookmarkStart w:name="z2019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184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2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2021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12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2023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1287"/>
    <w:bookmarkStart w:name="z2024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12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2026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1289"/>
    <w:bookmarkStart w:name="z2027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12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29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1291"/>
    <w:bookmarkStart w:name="z2030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185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2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2032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12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2034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1294"/>
    <w:bookmarkStart w:name="z2035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12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2037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1296"/>
    <w:bookmarkStart w:name="z2038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12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40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1298"/>
    <w:bookmarkStart w:name="z2041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186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2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2043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13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2045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1301"/>
    <w:bookmarkStart w:name="z2046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13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2048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1303"/>
    <w:bookmarkStart w:name="z2049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13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51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1305"/>
    <w:bookmarkStart w:name="z2052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187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3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2054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13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2056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1308"/>
    <w:bookmarkStart w:name="z2057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13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2059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1310"/>
    <w:bookmarkStart w:name="z2060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13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62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1312"/>
    <w:bookmarkStart w:name="z2063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188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3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2065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13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2067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1315"/>
    <w:bookmarkStart w:name="z2068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13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2070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1317"/>
    <w:bookmarkStart w:name="z2071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13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73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1319"/>
    <w:bookmarkStart w:name="z2074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189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3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2076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13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2078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1322"/>
    <w:bookmarkStart w:name="z2079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13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2081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1324"/>
    <w:bookmarkStart w:name="z2082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13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84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1326"/>
    <w:bookmarkStart w:name="z2085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190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3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2087" w:id="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13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2089" w:id="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1329"/>
    <w:bookmarkStart w:name="z2090"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13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2092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1331"/>
    <w:bookmarkStart w:name="z2093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13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95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1333"/>
    <w:bookmarkStart w:name="z2096"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191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3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2098"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13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2100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1336"/>
    <w:bookmarkStart w:name="z2101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13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2103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1338"/>
    <w:bookmarkStart w:name="z2104"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13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06" w:id="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1340"/>
    <w:bookmarkStart w:name="z2107" w:id="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192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3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2109" w:id="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13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2111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1343"/>
    <w:bookmarkStart w:name="z2112"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13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2114" w:id="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1345"/>
    <w:bookmarkStart w:name="z2115" w:id="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13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17"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1347"/>
    <w:bookmarkStart w:name="z2118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193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3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2120"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13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2122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1350"/>
    <w:bookmarkStart w:name="z2123"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13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2125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1352"/>
    <w:bookmarkStart w:name="z2126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13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28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1354"/>
    <w:bookmarkStart w:name="z2129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194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3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2131" w:id="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13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2133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1357"/>
    <w:bookmarkStart w:name="z2134" w:id="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13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2136" w:id="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1359"/>
    <w:bookmarkStart w:name="z2137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13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39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1361"/>
    <w:bookmarkStart w:name="z2140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195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3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2142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13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2144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1364"/>
    <w:bookmarkStart w:name="z2145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13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2147" w:id="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1366"/>
    <w:bookmarkStart w:name="z2148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13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50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1368"/>
    <w:bookmarkStart w:name="z2151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196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3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2153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13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2155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1371"/>
    <w:bookmarkStart w:name="z2156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13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2158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1373"/>
    <w:bookmarkStart w:name="z2159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13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61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1375"/>
    <w:bookmarkStart w:name="z2162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197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3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2164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13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2166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1378"/>
    <w:bookmarkStart w:name="z2167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13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2169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1380"/>
    <w:bookmarkStart w:name="z2170" w:id="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13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72" w:id="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1382"/>
    <w:bookmarkStart w:name="z2173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198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3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2175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13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2177" w:id="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1385"/>
    <w:bookmarkStart w:name="z2178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13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2180" w:id="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1387"/>
    <w:bookmarkStart w:name="z2181"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13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83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1389"/>
    <w:bookmarkStart w:name="z2184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199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3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2186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13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2188" w:id="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1392"/>
    <w:bookmarkStart w:name="z2189" w:id="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13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2191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1394"/>
    <w:bookmarkStart w:name="z2192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13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94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1396"/>
    <w:bookmarkStart w:name="z2195" w:id="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200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3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2197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13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2199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1399"/>
    <w:bookmarkStart w:name="z2200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14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2202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1401"/>
    <w:bookmarkStart w:name="z2203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14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05" w:id="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1403"/>
    <w:bookmarkStart w:name="z2206" w:id="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201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4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2208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14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2210"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1406"/>
    <w:bookmarkStart w:name="z2211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14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2213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1408"/>
    <w:bookmarkStart w:name="z2214" w:id="1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14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16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1410"/>
    <w:bookmarkStart w:name="z2217" w:id="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202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4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2219"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14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2221" w:id="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1413"/>
    <w:bookmarkStart w:name="z2222" w:id="1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14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2224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1415"/>
    <w:bookmarkStart w:name="z2225" w:id="1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14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27" w:id="1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1417"/>
    <w:bookmarkStart w:name="z2228" w:id="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203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4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2230" w:id="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14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2232" w:id="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1420"/>
    <w:bookmarkStart w:name="z2233" w:id="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14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2235" w:id="1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1422"/>
    <w:bookmarkStart w:name="z2236"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14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38" w:id="1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1424"/>
    <w:bookmarkStart w:name="z2239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204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4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2241" w:id="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14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2243" w:id="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1427"/>
    <w:bookmarkStart w:name="z2244" w:id="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14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2246" w:id="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1429"/>
    <w:bookmarkStart w:name="z2247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14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49" w:id="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1431"/>
    <w:bookmarkStart w:name="z2250" w:id="1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205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4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2252" w:id="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14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2254" w:id="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1434"/>
    <w:bookmarkStart w:name="z2255" w:id="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14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2257"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1436"/>
    <w:bookmarkStart w:name="z2258" w:id="1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14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60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1438"/>
    <w:bookmarkStart w:name="z2261" w:id="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206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4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2263" w:id="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14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2265" w:id="1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1441"/>
    <w:bookmarkStart w:name="z2266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14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2268" w:id="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1443"/>
    <w:bookmarkStart w:name="z2269" w:id="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14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71" w:id="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1445"/>
    <w:bookmarkStart w:name="z2272"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207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4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2274" w:id="1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14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2276" w:id="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1448"/>
    <w:bookmarkStart w:name="z2277" w:id="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14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2279" w:id="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1450"/>
    <w:bookmarkStart w:name="z2280" w:id="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14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82" w:id="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1452"/>
    <w:bookmarkStart w:name="z2283"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208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4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2285" w:id="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14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2287" w:id="1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1455"/>
    <w:bookmarkStart w:name="z2288"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14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2290" w:id="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1457"/>
    <w:bookmarkStart w:name="z2291" w:id="1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14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93" w:id="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1459"/>
    <w:bookmarkStart w:name="z2294" w:id="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209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4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2296" w:id="1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14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2298" w:id="1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1462"/>
    <w:bookmarkStart w:name="z2299" w:id="1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14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2301" w:id="1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1464"/>
    <w:bookmarkStart w:name="z2302" w:id="1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14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04" w:id="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1466"/>
    <w:bookmarkStart w:name="z2305" w:id="1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4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2307" w:id="1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14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2309" w:id="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1469"/>
    <w:bookmarkStart w:name="z2310" w:id="1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14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2312" w:id="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1471"/>
    <w:bookmarkStart w:name="z2313" w:id="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14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15" w:id="1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1473"/>
    <w:bookmarkStart w:name="z2316" w:id="1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4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2318" w:id="1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14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2320" w:id="1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1476"/>
    <w:bookmarkStart w:name="z2321" w:id="1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14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2323" w:id="1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1478"/>
    <w:bookmarkStart w:name="z2324" w:id="1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14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26" w:id="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1480"/>
    <w:bookmarkStart w:name="z2327" w:id="1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4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2329" w:id="1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14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2331" w:id="1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1483"/>
    <w:bookmarkStart w:name="z2332" w:id="1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14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2334" w:id="1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1485"/>
    <w:bookmarkStart w:name="z2335" w:id="1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14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37" w:id="1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1487"/>
    <w:bookmarkStart w:name="z2338" w:id="1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4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2340" w:id="1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14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2342" w:id="1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1490"/>
    <w:bookmarkStart w:name="z2343" w:id="1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14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2345" w:id="1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1492"/>
    <w:bookmarkStart w:name="z2346" w:id="1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14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48" w:id="1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1494"/>
    <w:bookmarkStart w:name="z2349" w:id="1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4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2351" w:id="1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14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2353" w:id="1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1497"/>
    <w:bookmarkStart w:name="z2354" w:id="1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14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2356" w:id="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1499"/>
    <w:bookmarkStart w:name="z2357" w:id="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15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59" w:id="1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1501"/>
    <w:bookmarkStart w:name="z2360" w:id="1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5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2362" w:id="1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15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2364" w:id="1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1504"/>
    <w:bookmarkStart w:name="z2365" w:id="1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15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2367" w:id="1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1506"/>
    <w:bookmarkStart w:name="z2368" w:id="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15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70" w:id="1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1508"/>
    <w:bookmarkStart w:name="z2371" w:id="1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5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2373" w:id="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15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32-1) и 32-2) следующего содержания:</w:t>
      </w:r>
    </w:p>
    <w:bookmarkStart w:name="z2375" w:id="1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1511"/>
    <w:bookmarkStart w:name="z2376" w:id="1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взаимодействия с подразделениями правоохранительных и специальных государственных органов, а также другими организациями;";</w:t>
      </w:r>
    </w:p>
    <w:bookmarkEnd w:id="15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</w:p>
    <w:bookmarkStart w:name="z2378" w:id="1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1513"/>
    <w:bookmarkStart w:name="z2379" w:id="1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службы;";</w:t>
      </w:r>
    </w:p>
    <w:bookmarkEnd w:id="15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81" w:id="1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функций.".</w:t>
      </w:r>
    </w:p>
    <w:bookmarkEnd w:id="1515"/>
    <w:bookmarkStart w:name="z2382" w:id="1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Начальникам департаментов по чрезвычайным ситуациям областей, городов республиканского значения и столицы Министерства по чрезвычайным ситуациям Республики Казахстан обеспечить в недельный срок со дня подписания настоящего приказа извещение территориальных органов юстиции областей, городов республиканского значения и столицы о внесенных изменениях и дополнениях в учредительные документы.</w:t>
      </w:r>
    </w:p>
    <w:bookmarkEnd w:id="1516"/>
    <w:bookmarkStart w:name="z2383" w:id="1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кадровой политики Министерства по чрезвычайным ситуациям Республики Казахстан в установленном законодательством порядке обеспечить:</w:t>
      </w:r>
    </w:p>
    <w:bookmarkEnd w:id="1517"/>
    <w:bookmarkStart w:name="z2384" w:id="1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1518"/>
    <w:bookmarkStart w:name="z2385" w:id="1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по чрезвычайным ситуациям Республики Казахстан.</w:t>
      </w:r>
    </w:p>
    <w:bookmarkEnd w:id="1519"/>
    <w:bookmarkStart w:name="z2386" w:id="1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1520"/>
    <w:bookmarkStart w:name="z2387" w:id="1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подписания.</w:t>
      </w:r>
    </w:p>
    <w:bookmarkEnd w:id="15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генерал-майор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