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1b08" w14:textId="70d1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15 июля 2021 года № 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216)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"216) Положение об Отделе по чрезвычайным ситуациям района Сауран Департамента по чрезвычайным ситуациям Туркестанской области Министерства по чрезвычайным ситуациям Республики Казахстан согласно приложению 216 к настоящему приказу.";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216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 чрезвычайным ситуациям Туркестанской области Министерства по чрезвычайным ситуациям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регистрации указанного Положения в органах юстиции в установленном законодательством Республики Казахстан порядке;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указанного Положения личным составом и обеспечить руководство ими в практической деятельности;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2020 года № 60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Сауран Департамента по чрезвычайным ситуациям Туркестанской области Министерства по чрезвычайным ситуациям Республики Казахстан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Сауран Департамента по чрезвычайным ситуациям Туркестанской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Туркестанской области Министерства (далее – Департамент).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по чрезвычайным ситуациям и начальника Департамента, иными нормативными правовыми актами, а также настоящим Положением.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161221, Туркестанская область, район Сауран, село Шорнак, улица Алтынсарин, 24.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района Сауран Департамента по чрезвычайным ситуациям Туркестанской области Министерства по чрезвычайным ситуациям Республики Казахстан".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 по согласованию с Министерством.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Министерством, выполняет акты и поручения Министерства и Департамента;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Сауран;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за соблюдением сотрудниками подчиненных подразделений законности и обязательных норм поведения на службе и в быту;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