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b342" w14:textId="77db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города Алматы при проведении национальной переписи населения Республики Казахстан в 2021 году в учреждениях и организациях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13 июля 2021 года № 159 и Постановление акимата города Алматы от 2 июля 2021 года № 3/356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города Алматы при проведении национальной переписи населения Республики Казахстан в 2021 году в учреждениях, организациях акимата города Алматы.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города Алматы.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8"/>
        <w:gridCol w:w="6382"/>
      </w:tblGrid>
      <w:tr>
        <w:trPr>
          <w:trHeight w:val="30" w:hRule="atLeast"/>
        </w:trPr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 __________ 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3/356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города Алматы при проведении национальной переписи населения Республики Казахстан в 2021 году в учреждениях и организациях акимата города Алматы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города Алматы включен заместитель акима города Алматы.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города Алматы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города Алматы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городу Алматы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