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b69d" w14:textId="786b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Председателя Комитета по регулированию естественных монополий Министерства национальной экономики Республики Казахстан от 23 августа 2019 года № 1-ОД "Об утверждении положений территориальных подразделений Комитета по регулированию естественных монополий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естественных монополий Министерства национальной экономики Республики Казахстан от 3 июня 2021 года № 51-ОД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исполняющего обязанности Председателя Комитета по регулированию естественных монополий Министерства национальной экономики Республики Казахстан от 23 августа 2019 года № 1-ОД "Об утверждении положений территориальных подразделений Комитета по регулированию естественных монополий Министерства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городу Нур-Султан,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городу Алматы, утвержденном указанным приказом: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городу Шымкент, утвержденном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Акмолинской области, утвержденном указанным приказом: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Актюбинской области, утвержденном указанным приказом: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Алматинской области, утвержденном указанным приказом: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Атырауской области, утвержденном указанным приказом: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Восточно-Казахстанской, утвержденном указанным приказом: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Жамбылской области, утвержденном указанным приказом: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Западно-Казахстанской области, утвержденном указанным приказом: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090000, Республика Казахстан, Западно-Казахстанская область, город Уральск, проспект Н. Назарбаева, 177.".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Карагандинской области, утвержденном указанным приказом: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Костанайской области, утвержденном указанным приказом: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Департаменте Комитета по регулированию естественных монополий Министерства национальной экономики Республики Казахстан по Кызылординской области, утвержденном указанным приказом: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Мангистауской области, утвержденном указанным приказом: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55-4), 55-5), 55-6 и 55-7) следующего содержания: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Павлодарской области, утвержденном указанным приказом: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Северо-Казахстанской области, утвержденном указанным приказом: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Комитета по регулированию естественных монополий Министерства национальной экономики Республики Казахстан по Туркестанской области, утвержденном указанным приказом: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55-1), 55-2), 55-3) и 55-4)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 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монополии.".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(кадровая служба) Комитета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и Комитета по регулированию естественных монополий Министерства национальной экономики Республики Казахстан;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