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30f0" w14:textId="6493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Сатай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сентября 2021 года № 63. Отменено решением маслихата Узункольского района Костанайской области от 24 декабря 2021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Сатай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села Сатай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Сатай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Ю. Новотеева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сентября 2021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Сатай Узункольского района Костанайской области для участия в сходе местного сообщества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Сатай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Сатай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Сатай Узункольского района Костанайской области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Сатай Узункольского района Костанайской области (далее – село Сатай)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Сатай.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Сатай созывается и проводится с целью избрания представителей для участия в сходе местного сообщества.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Сатай.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о созыве раздельных сходов осуществляется в обязательном порядке через средства массовой информации, дополнительно к средствам массовой информации могут быть применены иные способы связи.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Сатай.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Сатай, имеющих право в нем участвовать.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или уполномоченное им лицо.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Сатай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Сатай для участия в сходе местного сообщества определяется на основе принципа равного представительства.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Сатай.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