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3007" w14:textId="a803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районе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12 октября 2021 года № 252.</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районе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района Беимбета Майлина"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района Беимбета Майлина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w:t>
            </w:r>
          </w:p>
        </w:tc>
      </w:tr>
    </w:tbl>
    <w:bookmarkStart w:name="z21" w:id="7"/>
    <w:p>
      <w:pPr>
        <w:spacing w:after="0"/>
        <w:ind w:left="0"/>
        <w:jc w:val="left"/>
      </w:pPr>
      <w:r>
        <w:rPr>
          <w:rFonts w:ascii="Times New Roman"/>
          <w:b/>
          <w:i w:val="false"/>
          <w:color w:val="000000"/>
        </w:rPr>
        <w:t xml:space="preserve"> Правила предоставления коммунальных услуг в районе Беимбета Майлина</w:t>
      </w:r>
    </w:p>
    <w:bookmarkEnd w:id="7"/>
    <w:p>
      <w:pPr>
        <w:spacing w:after="0"/>
        <w:ind w:left="0"/>
        <w:jc w:val="both"/>
      </w:pPr>
      <w:r>
        <w:rPr>
          <w:rFonts w:ascii="Times New Roman"/>
          <w:b w:val="false"/>
          <w:i w:val="false"/>
          <w:color w:val="ff0000"/>
          <w:sz w:val="28"/>
        </w:rPr>
        <w:t xml:space="preserve">
      Сноска. Приложение в редакции постановления акимата района Беимбета Майлина Костанайской области от 19.02.2026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районе Беимбета Майлина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4"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5" w:id="11"/>
    <w:p>
      <w:pPr>
        <w:spacing w:after="0"/>
        <w:ind w:left="0"/>
        <w:jc w:val="both"/>
      </w:pPr>
      <w:r>
        <w:rPr>
          <w:rFonts w:ascii="Times New Roman"/>
          <w:b w:val="false"/>
          <w:i w:val="false"/>
          <w:color w:val="000000"/>
          <w:sz w:val="28"/>
        </w:rPr>
        <w:t>
      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26"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7"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8"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9"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30"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1"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2"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3"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4" w:id="20"/>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5"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6"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7"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8"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9"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40"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41"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42"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43"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44"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45"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6"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7"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8"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9"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50"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51"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52"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53"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54"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5"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6"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7"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8"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9"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60"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61"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62"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63"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64"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65"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6"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7"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8"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9" w:id="55"/>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стандарта </w:t>
      </w:r>
      <w:r>
        <w:rPr>
          <w:rFonts w:ascii="Times New Roman"/>
          <w:b w:val="false"/>
          <w:i w:val="false"/>
          <w:color w:val="000000"/>
          <w:sz w:val="28"/>
        </w:rPr>
        <w:t>СТ РК 3305-2018</w:t>
      </w:r>
      <w:r>
        <w:rPr>
          <w:rFonts w:ascii="Times New Roman"/>
          <w:b w:val="false"/>
          <w:i w:val="false"/>
          <w:color w:val="000000"/>
          <w:sz w:val="28"/>
        </w:rPr>
        <w:t xml:space="preserve">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70"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71"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72"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73"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74"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75"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76"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7"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78"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79"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80" w:id="66"/>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района Беимбета Майлина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6"/>
    <w:bookmarkStart w:name="z81"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82"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83"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84"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85"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86"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7"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88"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89"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90"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91"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92"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93" w:id="7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9"/>
    <w:bookmarkStart w:name="z94" w:id="80"/>
    <w:p>
      <w:pPr>
        <w:spacing w:after="0"/>
        <w:ind w:left="0"/>
        <w:jc w:val="both"/>
      </w:pPr>
      <w:r>
        <w:rPr>
          <w:rFonts w:ascii="Times New Roman"/>
          <w:b w:val="false"/>
          <w:i w:val="false"/>
          <w:color w:val="000000"/>
          <w:sz w:val="28"/>
        </w:rPr>
        <w:t>
      20. Потребитель:</w:t>
      </w:r>
    </w:p>
    <w:bookmarkEnd w:id="80"/>
    <w:bookmarkStart w:name="z95"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96"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7"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98"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99"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100" w:id="8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101"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102"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103" w:id="89"/>
    <w:p>
      <w:pPr>
        <w:spacing w:after="0"/>
        <w:ind w:left="0"/>
        <w:jc w:val="both"/>
      </w:pPr>
      <w:r>
        <w:rPr>
          <w:rFonts w:ascii="Times New Roman"/>
          <w:b w:val="false"/>
          <w:i w:val="false"/>
          <w:color w:val="000000"/>
          <w:sz w:val="28"/>
        </w:rPr>
        <w:t>
      21. Поставщик:</w:t>
      </w:r>
    </w:p>
    <w:bookmarkEnd w:id="89"/>
    <w:bookmarkStart w:name="z104"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5" w:id="91"/>
    <w:p>
      <w:pPr>
        <w:spacing w:after="0"/>
        <w:ind w:left="0"/>
        <w:jc w:val="both"/>
      </w:pPr>
      <w:r>
        <w:rPr>
          <w:rFonts w:ascii="Times New Roman"/>
          <w:b w:val="false"/>
          <w:i w:val="false"/>
          <w:color w:val="000000"/>
          <w:sz w:val="28"/>
        </w:rPr>
        <w:t>
      2)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6" w:id="92"/>
    <w:p>
      <w:pPr>
        <w:spacing w:after="0"/>
        <w:ind w:left="0"/>
        <w:jc w:val="both"/>
      </w:pPr>
      <w:r>
        <w:rPr>
          <w:rFonts w:ascii="Times New Roman"/>
          <w:b w:val="false"/>
          <w:i w:val="false"/>
          <w:color w:val="000000"/>
          <w:sz w:val="28"/>
        </w:rPr>
        <w:t>
      3)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7" w:id="93"/>
    <w:p>
      <w:pPr>
        <w:spacing w:after="0"/>
        <w:ind w:left="0"/>
        <w:jc w:val="both"/>
      </w:pPr>
      <w:r>
        <w:rPr>
          <w:rFonts w:ascii="Times New Roman"/>
          <w:b w:val="false"/>
          <w:i w:val="false"/>
          <w:color w:val="000000"/>
          <w:sz w:val="28"/>
        </w:rPr>
        <w:t>
      4)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3"/>
    <w:bookmarkStart w:name="z108" w:id="94"/>
    <w:p>
      <w:pPr>
        <w:spacing w:after="0"/>
        <w:ind w:left="0"/>
        <w:jc w:val="both"/>
      </w:pPr>
      <w:r>
        <w:rPr>
          <w:rFonts w:ascii="Times New Roman"/>
          <w:b w:val="false"/>
          <w:i w:val="false"/>
          <w:color w:val="000000"/>
          <w:sz w:val="28"/>
        </w:rPr>
        <w:t>
      5)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9" w:id="95"/>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10" w:id="96"/>
    <w:p>
      <w:pPr>
        <w:spacing w:after="0"/>
        <w:ind w:left="0"/>
        <w:jc w:val="both"/>
      </w:pPr>
      <w:r>
        <w:rPr>
          <w:rFonts w:ascii="Times New Roman"/>
          <w:b w:val="false"/>
          <w:i w:val="false"/>
          <w:color w:val="000000"/>
          <w:sz w:val="28"/>
        </w:rPr>
        <w:t>
      7)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6"/>
    <w:bookmarkStart w:name="z111" w:id="97"/>
    <w:p>
      <w:pPr>
        <w:spacing w:after="0"/>
        <w:ind w:left="0"/>
        <w:jc w:val="both"/>
      </w:pPr>
      <w:r>
        <w:rPr>
          <w:rFonts w:ascii="Times New Roman"/>
          <w:b w:val="false"/>
          <w:i w:val="false"/>
          <w:color w:val="000000"/>
          <w:sz w:val="28"/>
        </w:rPr>
        <w:t>
      8) не взимает с потребителя дополнительную плату за энергию и воду, отпущенную с повышенными параметрами;</w:t>
      </w:r>
    </w:p>
    <w:bookmarkEnd w:id="97"/>
    <w:bookmarkStart w:name="z112" w:id="98"/>
    <w:p>
      <w:pPr>
        <w:spacing w:after="0"/>
        <w:ind w:left="0"/>
        <w:jc w:val="both"/>
      </w:pPr>
      <w:r>
        <w:rPr>
          <w:rFonts w:ascii="Times New Roman"/>
          <w:b w:val="false"/>
          <w:i w:val="false"/>
          <w:color w:val="000000"/>
          <w:sz w:val="28"/>
        </w:rPr>
        <w:t>
      9) несет ответственность перед потребителями за достоверность и корректность данных,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13"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14" w:id="100"/>
    <w:p>
      <w:pPr>
        <w:spacing w:after="0"/>
        <w:ind w:left="0"/>
        <w:jc w:val="both"/>
      </w:pPr>
      <w:r>
        <w:rPr>
          <w:rFonts w:ascii="Times New Roman"/>
          <w:b w:val="false"/>
          <w:i w:val="false"/>
          <w:color w:val="000000"/>
          <w:sz w:val="28"/>
        </w:rPr>
        <w:t>
      22.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15" w:id="101"/>
    <w:p>
      <w:pPr>
        <w:spacing w:after="0"/>
        <w:ind w:left="0"/>
        <w:jc w:val="both"/>
      </w:pPr>
      <w:r>
        <w:rPr>
          <w:rFonts w:ascii="Times New Roman"/>
          <w:b w:val="false"/>
          <w:i w:val="false"/>
          <w:color w:val="000000"/>
          <w:sz w:val="28"/>
        </w:rPr>
        <w:t>
      22-1.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6" w:id="102"/>
    <w:p>
      <w:pPr>
        <w:spacing w:after="0"/>
        <w:ind w:left="0"/>
        <w:jc w:val="both"/>
      </w:pPr>
      <w:r>
        <w:rPr>
          <w:rFonts w:ascii="Times New Roman"/>
          <w:b w:val="false"/>
          <w:i w:val="false"/>
          <w:color w:val="000000"/>
          <w:sz w:val="28"/>
        </w:rPr>
        <w:t>
      22-2.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с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7" w:id="103"/>
    <w:p>
      <w:pPr>
        <w:spacing w:after="0"/>
        <w:ind w:left="0"/>
        <w:jc w:val="both"/>
      </w:pPr>
      <w:r>
        <w:rPr>
          <w:rFonts w:ascii="Times New Roman"/>
          <w:b w:val="false"/>
          <w:i w:val="false"/>
          <w:color w:val="000000"/>
          <w:sz w:val="28"/>
        </w:rPr>
        <w:t>
      23.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8" w:id="104"/>
    <w:p>
      <w:pPr>
        <w:spacing w:after="0"/>
        <w:ind w:left="0"/>
        <w:jc w:val="both"/>
      </w:pPr>
      <w:r>
        <w:rPr>
          <w:rFonts w:ascii="Times New Roman"/>
          <w:b w:val="false"/>
          <w:i w:val="false"/>
          <w:color w:val="000000"/>
          <w:sz w:val="28"/>
        </w:rPr>
        <w:t>
      24.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9" w:id="105"/>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5"/>
    <w:bookmarkStart w:name="z120" w:id="106"/>
    <w:p>
      <w:pPr>
        <w:spacing w:after="0"/>
        <w:ind w:left="0"/>
        <w:jc w:val="both"/>
      </w:pPr>
      <w:r>
        <w:rPr>
          <w:rFonts w:ascii="Times New Roman"/>
          <w:b w:val="false"/>
          <w:i w:val="false"/>
          <w:color w:val="000000"/>
          <w:sz w:val="28"/>
        </w:rPr>
        <w:t xml:space="preserve">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6"/>
    <w:bookmarkStart w:name="z121" w:id="107"/>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22" w:id="108"/>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8"/>
    <w:bookmarkStart w:name="z123" w:id="109"/>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24" w:id="110"/>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0"/>
    <w:bookmarkStart w:name="z125" w:id="111"/>
    <w:p>
      <w:pPr>
        <w:spacing w:after="0"/>
        <w:ind w:left="0"/>
        <w:jc w:val="left"/>
      </w:pPr>
      <w:r>
        <w:rPr>
          <w:rFonts w:ascii="Times New Roman"/>
          <w:b/>
          <w:i w:val="false"/>
          <w:color w:val="000000"/>
        </w:rPr>
        <w:t xml:space="preserve"> Глава 5. Порядок разрешения разногласий</w:t>
      </w:r>
    </w:p>
    <w:bookmarkEnd w:id="111"/>
    <w:bookmarkStart w:name="z126" w:id="112"/>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12"/>
    <w:bookmarkStart w:name="z127" w:id="113"/>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13"/>
    <w:bookmarkStart w:name="z128" w:id="11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4"/>
    <w:bookmarkStart w:name="z129" w:id="11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5"/>
    <w:bookmarkStart w:name="z130" w:id="116"/>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6"/>
    <w:bookmarkStart w:name="z131" w:id="11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7"/>
    <w:bookmarkStart w:name="z132" w:id="118"/>
    <w:p>
      <w:pPr>
        <w:spacing w:after="0"/>
        <w:ind w:left="0"/>
        <w:jc w:val="both"/>
      </w:pPr>
      <w:r>
        <w:rPr>
          <w:rFonts w:ascii="Times New Roman"/>
          <w:b w:val="false"/>
          <w:i w:val="false"/>
          <w:color w:val="000000"/>
          <w:sz w:val="28"/>
        </w:rPr>
        <w:t>
      2) характер ухудшения качества коммунальных услуг;</w:t>
      </w:r>
    </w:p>
    <w:bookmarkEnd w:id="118"/>
    <w:bookmarkStart w:name="z133" w:id="11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9"/>
    <w:bookmarkStart w:name="z134" w:id="12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20"/>
    <w:bookmarkStart w:name="z135" w:id="12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21"/>
    <w:bookmarkStart w:name="z136" w:id="12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22"/>
    <w:bookmarkStart w:name="z137" w:id="12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23"/>
    <w:bookmarkStart w:name="z138" w:id="12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4"/>
    <w:bookmarkStart w:name="z139" w:id="12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5"/>
    <w:bookmarkStart w:name="z140" w:id="12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6"/>
    <w:bookmarkStart w:name="z141" w:id="12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27"/>
    <w:bookmarkStart w:name="z142" w:id="12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8"/>
    <w:bookmarkStart w:name="z143" w:id="12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9"/>
    <w:bookmarkStart w:name="z144" w:id="13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30"/>
    <w:bookmarkStart w:name="z145" w:id="131"/>
    <w:p>
      <w:pPr>
        <w:spacing w:after="0"/>
        <w:ind w:left="0"/>
        <w:jc w:val="left"/>
      </w:pPr>
      <w:r>
        <w:rPr>
          <w:rFonts w:ascii="Times New Roman"/>
          <w:b/>
          <w:i w:val="false"/>
          <w:color w:val="000000"/>
        </w:rPr>
        <w:t xml:space="preserve"> Глава 6. Заключительные положения</w:t>
      </w:r>
    </w:p>
    <w:bookmarkEnd w:id="131"/>
    <w:bookmarkStart w:name="z146" w:id="132"/>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32"/>
    <w:bookmarkStart w:name="z147" w:id="133"/>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33"/>
    <w:bookmarkStart w:name="z148" w:id="13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