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db0cd" w14:textId="01db0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27 февраля 2020 года № 362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Калининского сельского округа района Беимбета Майлина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Беимбета Майлина Костанайской области от 24 декабря 2021 года № 72. Отменено решением маслихата района Беимбета Майлина Костанайской области от 1 сентября 2023 года № 35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маслихата района Беимбета Майлина Костанайской области от 01.09.2023 </w:t>
      </w:r>
      <w:r>
        <w:rPr>
          <w:rFonts w:ascii="Times New Roman"/>
          <w:b w:val="false"/>
          <w:i w:val="false"/>
          <w:color w:val="ff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Беимбета Майлина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Калининского сельского округа района Беимбета Майлина Костанайской области" от 27 февраля 2020 года № 362 (зарегистрированное в Реестре государственной регистрации нормативных правовых актов под № 9006)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вносится изменение на государственном языке, текст на русском языке не меняется;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Калининского сельского округа района Беимбета Майлина Костанайской области, утвержденные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"Утверждены решением маслихата от 27 февраля 2020 года № 362", "Приложение к решению маслихата от 27 февраля 2020 года № 362" заменить словами "Приложение 1 к решению маслихата от 27 февраля 2020 года № 362" и "Приложение 2 к решению маслихата от 27 февраля 2020 года № 362".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Сапабеков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362</w:t>
            </w:r>
          </w:p>
        </w:tc>
      </w:tr>
    </w:tbl>
    <w:bookmarkStart w:name="z2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Калининского сельского округа района Беимбета Майлина Костанайской области</w:t>
      </w:r>
    </w:p>
    <w:bookmarkEnd w:id="6"/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Калининского сельского округа района Беимбета Майлина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Калининского сельского округа.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используются следующие основные понятия: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сельского округа, в границах которой осуществляется местное самоуправление, формируются и функционируют его органы;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сельского округа в избрании представителей для участия в сходе местного сообщества.</w:t>
      </w:r>
    </w:p>
    <w:bookmarkEnd w:id="11"/>
    <w:bookmarkStart w:name="z2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(села).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Калининского сельского округа.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Калининского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 организуется акимом Калининского сельского округа.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 имеющих право в нем участвовать.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 и имеющих право в нем участвовать.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Калининского сельского округа или уполномоченным им лицом.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Калининского сельского округа или уполномоченное им лицо.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Калининского сельского округа.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