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5d92" w14:textId="e885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января 2021 года № 449 "О бюджетах поселка Тобол, сельских округов района Беимбета Майлина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13 сентября 2021 года № 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поселка Тобол, сельских округов района Беимбета Майлина на 2021-2023 годы" от 8 января 2021 года № 449 (зарегистрированное в Реестре государственной регистрации нормативных правовых актов за № 9709)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Тобол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101 155,0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12 632,0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1 225,0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87 298,0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115 678,7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-14 523,7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14 523,7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Асенкритовского сельского округа на 2021-2023 годы согласно приложениям 4, 5 и 6 соответственно, в том числе на 2021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31 878,0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8 149,0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23 289,0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35 374,0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-3 496,0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3 496,0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Белинского сельского округа на 2021-2023 годы согласно приложениям 7, 8 и 9 соответственно, в том числе на 2021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14 233,0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1 998,0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12 187,0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27 629,0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-13 396,0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13 396,0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Калининского сельского округа на 2021-2023 годы согласно приложениям 10, 11 и 12 соответственно, в том числе на 2021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47 250,0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6 424,0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40 826,0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51 502,0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-4 252,0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4 252,0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Майского сельского округа на 2021-2023 годы согласно приложениям 13, 14 и 15 соответственно, в том числе на 2021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121 715,7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4 783,0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540,0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116 062,7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125 660,7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-3 945,0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3 945,0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Набережного сельского округа на 2021-2023 годы согласно приложениям 16, 17 и 18 соответственно, в том числе на 2021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25 708,0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1 930,0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23 758,0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27 284,0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-1 576,0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1 576,0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Новоильиновского сельского округа на 2021-2023 годы согласно приложениям 19, 20 и 21 соответственно, в том числе на 2021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30 476,0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5 315,0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24 591,0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31 776,1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-1 300,1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1 300,1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Павловского сельского округа на 2021-2023 годы согласно приложениям 22, 23 и 24 соответственно, в том числе на 2021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27 931,0 тысяч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2 360,0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2 300,0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23 271,0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28 334,7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-403,7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403,7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Әйет на 2021-2023 годы согласно приложениям 25, 26 и 27 соответственно, в том числе на 2021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298 530,0 тысяч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15 223,0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283 307,0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308 256,0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-9 726,0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9 726,0 тысяч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4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2021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5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2021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6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2021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7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2021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7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2021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8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Набережного сельского округа на 2021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9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2021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20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2021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21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2021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