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5443" w14:textId="50a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Наурзумского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14 декабря 2021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Наурзумского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Наурзумского района Костанайской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Наурзумского района Костанайской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Наурзумского района Костанайской области" (далее – Аппарат акима Наурзумского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Наурзумского района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Наурзумского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Наурзумского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Наурзумского района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Наурзумского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Наурзумского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Наурзумского района"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Наурзумского района" утверждаются в соответствии с действующим законодательством.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Наурзумского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Наурзумского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Наурзумского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Наурзумского района".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Наурзумского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рамках установленной законодательством Республики Казахстан компетенцией.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Наурзумского района", исполнительных органах, финансируемых из местного бюджета;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Наурзумского района;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Наурзумского района";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кадров аппарата акима района и исполнительных органов, финансируемых из местного бюджета;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проведения конкурсов на занятие вакантных административных государственных должностей;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организация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регистрацию актов, изданных акимом и акиматом, обеспечивает надлежащее оформление и рассылку;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Наурзумского района;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мероприятия по реализации антикоррупционной политики государства на региональном уровне;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формирование базы данных лиц, награждаемых государственными наградами;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 в рамках установленной законодательством Республики Казахстан компетенцией.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Наурзумского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Наурзумского района" задач и осуществление им своих функций.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Наурзумского района назначается на должность и освобождается от должности акимом района.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Наурзумского района: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Наурзумского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Наурзумского района";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Наурзумского района", несет персональную ответственность за непринятие надлежащих антикоррупционных мер;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Наурзумского района" и несет персональную ответственность за выполнение возложенных задач и функций;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Наурзумского района", осуществляющих техническое обслуживание и обеспечивающих функционирование государственного учреждения "Аппарат акима Наурзумского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Наурзумского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Наурзумского района возглавляется руководителем государственного учреждения "Аппарат акима Наурзумского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Наурзумского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Наурзумского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Наурзумского района, относится к коммунальной собственности.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Наурзумского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Наурзумского района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