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7f17c" w14:textId="ed7f1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предпринимательства и сельского хозяйства акимата Мендыкаринского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Мендыкаринского района Костанайской области от 31 декабря 2021 года № 161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подразделениий" акимат Мендыкаринского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предпринимательства и сельского хозяйства акимата Мендыкаринского района"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предпринимательства и сельского хозяйства акимата Мендыкаринского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вышеуказанного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органах юстиции в установленном законодательством порядке;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Мендыкаринского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Мендыкаринского района.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Мендыкаринского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161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предпринимательства и сельского хозяйства акимата Мендыкаринского района"</w:t>
      </w:r>
    </w:p>
    <w:bookmarkEnd w:id="8"/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предпринимательства и сельского хозяйства акимата Мендыкаринского района" (далее - Отдел) является государственным органом Республики Казахстан, осуществляющим руководство в сферах предпринимательства и сельского хозяйства Мендыкаринского района.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 не имеет ведомств.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государственном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вступает в гражданско-правовое отношение от собственного имени.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Отдел по вопросам своей компетенции в установленном законодательством порядке принимает решения, оформляемые приказами руководителя Отдела.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Отдела утверждаются в соответствии с законодательством Республики Казахстан.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111300, Республика Казахстан, Костанайская область, село Боровское, улица Летунова, 7.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Отдела.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осуществляется из местного бюджета в соответствии с законодательством Республики Казахстан.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допускается вступать в договорные отношения с субъектами предпринимательства на предмет выполнения обязанностей, являющихся полномочиями Отдела.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2"/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взаимодействия с заинтересованными управлениями и ведомствами в развитии предпринимательства и сельского хозяйства, в целях создания правовых и социально-экономических условий для эффективного функционирования различных форм хозяйствования, а также осуществлении мероприятий, направленных на сохранение и воспроизводство плодородия земель, рационального их использования. Определения основных направлений научно-технического прогресса в отраслях предпринимательства, растениеводства и животноводства;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государственно-технической инспекции в области развития агропромышленного комплекса;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реализация государственной политики и осуществление координации в области туристской деятельности на территории Мендыкаринского района;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осуществление контрольно-надзорных функции в соответствии с Предпринимательским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другими нормативно – правовыми актами в сфере регулирования торговой деятельности.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иные задачи, предусмотренные законодательством Республики Казахстан.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от государственных органов и должностных лиц, иных организаций информацию, необходимую для выполнения своих функций, привлекать работников государственных органов и иных организаций к участию в подготовке вопросов, относящихся к компетенции Отдела;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давать поручения, относящиеся к сфере деятельности Отдела, соответствующим государственным органам и должностным лицам, контролировать их исполнение, а также участвовать в мероприятиях, проводимых центральными и местными исполнительными органами;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оказывать организационно-методическую, информационную и иную помощь должностным лицам, товаропроизводителям, в ведении которых находятся вопросы в сфере предпринимательства и сельского хозяйства, и иные вопросы, входящие в компетенцию Отдела;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деятельность в соответствии со стратегическими, операционными планами, а также с планами работы Отдела;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исполнение требований действующего законодательства Республики Казахстан при осуществлении своей деятельности;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 своевременно исполнять акты и поручения Президента, Правительства Республики Казахстан и иных центральных исполнительных органов, а также акима и акимата Костанайской области.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вносит предложения акимату и акиму района по основным направлениям социально-экономического развития, приоритетам и стратегии развития района;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запрашивает и получает в пределах своей компетенции, для выполнения возложенных на отдел задач, информацию от органов исполнительной власти, органов статистики, организаций, учреждений, предприятий и других хозяйствующих субъектов всех форм собственности;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участие в организации и проведении совещаний, конференций, семинаров по вопросам своей компетенции;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реализует государственную политику и осуществляет координацию в области туристической деятельности на территории Мендыкаринского района;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осуществлять иные функции в соответствии с законодательством Республики Казахстан.</w:t>
      </w:r>
    </w:p>
    <w:bookmarkEnd w:id="44"/>
    <w:bookmarkStart w:name="z54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осуществляется первым руководителем, который несет персональную ответственность за выполнение возложенных на Отдел задач и осуществление им своих полномочий.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Отдела назначается на должность и освобождается от должности в соответствии с законодательством Республики Казахстан.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Отдела: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назначает на должность и освобождает от должностей работников Отдела;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должностные инструкции работников Отдела;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утверждает план финансирования по обязательствам и платежам;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Отдел в государственных органах, иных организациях в соответствии с законодательством Республики Казахстан;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обладает правом первой подписи;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несет персональную ответственность за непринятие мер по противодействию коррупции;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издает приказы, дает указания, обязательные для исполнения работниками Отдела;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меры поощрения, оказания материальной помощи и налагает дисциплинарные взыскания на работников Отдела;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 в соответствии с законодательством Республики Казахстан.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Отдела в период его отсутствия осуществляется лицом, его замещающим в соответствии с действующим законодательством.</w:t>
      </w:r>
    </w:p>
    <w:bookmarkEnd w:id="58"/>
    <w:bookmarkStart w:name="z68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Отдел может иметь на праве оперативного управления обособленное имущество в случаях, предусмотренных законодательством.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Отделом относится к коммунальной собственности.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63"/>
    <w:bookmarkStart w:name="z73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Отдела осуществляются в соответствии с законодательством Республики Казахстан.</w:t>
      </w:r>
    </w:p>
    <w:bookmarkEnd w:id="6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