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b126" w14:textId="be0b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13 августа 2020 года № 396 "Об утверждении Плана по управлению пастбищами и их использованию по Мендыкаринскому району на 2020-2021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18 октября 2021 года № 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Плана по управлению пастбищами и их использованию по Мендыкаринскому району на 2020-2021 годы" от 13 августа 2020 года № 396 (зарегистрированное в Реестре государственной регистрации нормативных правовых актов под № 9376)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2020-2021 годы,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Мендыкаринскому району на 2020-2021 годы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Мендыкаринского района в разрезе категории земель, собственников земельных участков и землепользователей на основании правоустанавливающих документов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и землепользователей, прилагаемый к схеме (карте) расположения пастбищ Мендыкаринского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Магпур Сапиевич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Анатолий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Тобулбаев Булат Рустенович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 Гулнар Махановна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Марал 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Анапьянов Карабек Нурахметович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Аристанова Ляйля Искаковна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Арыкова Эра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Ахметгалиев Тюлеген Жетпспаевич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Аскар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Рашида Юмагуловна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Гульжан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Исмагамбет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Кулшайра Кабдоллиновна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Берестень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Серик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Елена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Бокушев Серик Жунусович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Болтуть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Бугайко Александр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 Сергей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Сайлау Балкенович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Карлыга Кьясовна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Венерский Павел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Веренич Олег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Волочай Александр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Втюрин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Гибало Юрий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Эдуард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Еркеблан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Сарсен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Дамиля Оспановна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Карашаш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Аманжол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Серик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Алия Кажитаевна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Берик Есентаевич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Конысбай Кабдуалиевич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Еркебулан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Жақсыбай Дулат Жүрсінұлы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Жанарстанов Бауыржан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Дулат Есенгалиевич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Аблай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Багытжамал Мукашевна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Галина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Сергей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Зайберт Петр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Искак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Мереке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Ундасын Кожахметович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Нурлан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Владимир Спиридонович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Кабдрахметов Булат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Кайгородцев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Калембет Олег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Гульсым Жамаловна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Жаугашты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Танаткан Ауезович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Алексей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Капешов Жомарт Жумаканович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Виталий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Сералы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Ванга Токтарбаевна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Макпал Оразгалиевна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Аркангельды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Беген Калиякович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 Муктар Айтымович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Кирнасовский Иван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Борис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Адилхан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Бахитжан Токанович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Владимир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Кушанов Куаныш Адилович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Бахытбек Ахметбекович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Кушукбаева Кенжегуль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Талғат Тоқмырзаұлы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Борис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Андрей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Сергей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Масольдт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Матюшенко Валерий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Мелюх Наталья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Миржибаев Жанибек Алмабекович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Ерболат Шаяхметович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Зауреш Исахмедовна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Рысбай Танатканович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Ускелен Сабирович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Айгуль Уралхановна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Мурзагалеев Азамат Тлеукаблович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Рамазан Есетович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Биржан Мнайдарович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Азамат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Аскаровна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Зияда Нурмугамбетовна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Ермек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Марат Аблайханович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Нурлан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Омертай Есманович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Светлана Агибаевна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Мухаметкалиева Сакып Мурзабаевна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Мущинский Сергей Эдвартович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Наурузбаева Дина Аманжоловна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Аскар Капашович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Нургельды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Азамат Бексултанович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Оленберг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Бисембай Есенжолович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Ботагоз Каратаевна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Батырхан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Лаззат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Пацейко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Петроченко Анатолий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Прадченко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Простатинов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Рахметкалиев Кажмухан Кабатаевич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Жансерик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Ажигалей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Исимгалей Майхибинович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Садвокасова Айгуль Кулахметовна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Сарсембай Исахметович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Рустам Газнавиевич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Свирский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Сейтмухамбетова Сауле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Сейтмуханбетов Сапар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Скибин Юрий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Смыкалова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Снаров Алексей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Сосенко Андрей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Булат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Сұңқаров Дәурен Сәкенұлы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Елжан Торсанович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Кадирбек Натешович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Танжарикова Бупежан Базылхановна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Павел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Кайрат Шайкенович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Тишбаев Нуралы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Магауия 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Ульрих Александр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Урмакаев Ерлан 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Зальфия Касимовна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Утебеков Жаныбек Дильдабекович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Бахытжамал Сермухановна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Нуртуган 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Мағаз Мағзұмұлы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Холодова Ирина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Асхар Абильгазиевич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Елжан Файзулович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Шаравара Алексей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Олег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Шильдибаев Алимбай Курманбаевич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Шиповских Виктор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Наталья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Жанибек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Роман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Щеклеин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- 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"Боровское"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Қарқын"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"Азат и 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"АПК-Group"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"Белояровское"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- Таң"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"Борки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"Бородиновское"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"Дусти-2004"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-Тұрмыс"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"ЖОЛДАС"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"Заря"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"КАМЕНСКУРАЛЬСК"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"ҚАЛЫН ОРМАН"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"Профессионально-технический колледж имени Камшат Доненбаевой"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"Мустанг"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"Орлан 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"Родник kst"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"Саадат-А"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"Barakat agro KAZ"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