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ba27" w14:textId="fb3b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физической культуры и спорта акимата Житикаринского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30 ноября 2021 года № 270.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Житикаринского района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физической культуры и спорта акимата Житикаринского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физической культуры и спорта акимата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Житикаринского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Житикаринского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физической культуры и спорта акимата Житикаринского района"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физической культуры и спорта акимата Житикаринского района" (далее – Отдел спорта Житикаринского района) является государственным органом Республики Казахстан, осуществляющим руководство в сфере физической культуры и спорта.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спорта Житикаринского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спорта Житикаринского района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Казахстана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спорта Житикаринского района вступает в гражданско-правовые отношения от собственного имени.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спорта Житикаринского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спорта Житикаринского района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физической культуры и спорта акимата Житикаринского района" и другими актами, предусмотренными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"Отдел физической культуры и спорта акимата Житикаринского района" утверждаются в соответствии с действующим законодательством.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110700, Республика Казахстан, Костанайская область, Житикаринский район, город Житикара, 6 микрорайон, строение 71.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 спорта Житикаринского района.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Отдела спорта акимата Житикаринского района осуществляется из местного бюджета.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Отделу спорта Житикаринского района запрещается вступать в договорные отношения с субъектами предпринимательства на предмет выполнения обязанностей, являющихся функциями Отдела спорта Житикаринского района.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спорта Житикаринского района законодательными актами предоставлено право осуществлять приносящую доходы деятельность, то полученные доходы, направляются в доход государственного бюджета, если иное не установлено законодательством Республики Казахстан.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пропаганда и развитие физической культуры и спорта в районе, создание условий для подготовки спортивного резерва.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запрашивать и получать в установленном законом порядке от государственных органов и других организаций необходимые сведения, материалы и документы;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доступность оказываемых государственных услуг, информированность потребителей о порядке оказания государственных услуг;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права и обязанности в рамках установленной законодательством Республики Казахстан компетенции.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создает инфраструктуру для занятий спортом физических лиц, в том числе с учетом доступности для маломобильных групп населения, по месту жительства и в местах массового отдыха;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государственный контроль за безопасной эксплуатацией спортивного оборудования, предназначенного для занятий массовым спортом;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районные спортивные соревнования по видам спорта совместно с местными аккредитованными спортивными федерациями;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подготовку районных сборных команд по видам спорта и их выступления на областных спортивных соревнованиях;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развитие массового спорта и национальных видов спорта на территории соответствующей административно-территориальной единицы;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координирует деятельность районных физкультурно-спортивных организаций на территории соответствующей административно-территориальной единицы;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создает детско-юношеские клубы физической подготовки, в том числе адаптивной физической культуры и спорта;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присваивает спортсменам спортивные разряды, лишает спортсменов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присваивает квалификационные категории, лишает квалификационных категорий: тренер высшего уровня квалификации второй категории, тренер-преподаватель высшего уровня квалификации второй категории, тренер среднего уровня квалификации второй категории, тренер-преподаватель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реализует единый региональный календарь спортивно-массовых мероприятий;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организацию и проведение спортивных мероприятий на территории соответствующей административно-территориальной единицы;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сбор, анализ и предоставляет местному исполнительному органу области информацию по развитию физической культуры и спорта на территории района по форме и в сроки, установленные законодательством Республики Казахстан;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формирует и утверждает районные списки сборных команд по видам спорта по предложениям региональных и местных аккредитованных спортивных федераций;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обеспечивает жилищем чемпионов и призеров Олимпийских, Паралимпийских и Сурдлимпийских игр в соответствии с настоящим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медицинское обеспечение официальных физкультурных и спортивных мероприятий;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общественный порядок и общественную безопасность при проведении физкультурных и спортивных мероприятий;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оказывает методическую и консультативную помощь спортивным организациям;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деятельность районных и городских неспециализированных детско-юношеских школ;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инструкторами по физической культуре и спорту для работы с населением;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создает условия для развития физической культуры и спорта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совместно с уполномоченным органом в области физической культуры и спорта и общественными объединениями инвалидов проведение оздоровительных и спортивных мероприятий среди инвалидов;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21-1) утверждает государственный спортивный заказ на финансирование спортивных секций для детей и юношества в пределах объемов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21-2) обеспечивает размещение государственного спортивного заказа в спортивных секциях для детей и юношества независимо от форм собственности поставщиков услуг государственного спортивного заказа, их ведомственной подчиненности, типов и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21-3) обеспечивает исполнение всех этапов и процедур размещения, контроля качества и целевого освоения государственного спортивного заказа в электронном и общедоступном форматах;</w:t>
      </w:r>
    </w:p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в интересах местного государственного управления иные полномочия, возлагаемые на местные исполнительные органы в рамках установленной законодательством Республики Казахстан компетенции.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постановлением акимата Житикаринского района Костанайской области от 09.12.2025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Отделом спорта Житикаринского района осуществляется руководителем, который несет персональную ответственность за выполнение возложенных на Отдел спорта Житикаринского района задач и осуществление им своих полномочий.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Отдел спорта Житикаринского района назначается на должность и освобождается от должности акимом района в соответствии с законодательством Республики Казахстан.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руководителя Отдел спорта Житикаринского района: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Отдел спорта Житикаринского района в государственных органах, иных организациях в соответствии с действующим законодательством Республики Казахстан;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не принятие мер, направленных на противодействие коррупции в Отделе спорта Житикаринского района;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и руководит работой Отдела спорта Житикаринского района и несет персональную ответственность за выполнение возложенных на государственное учреждение "Отдел физической культуры и спорта акимата Житикаринского района" задач и функций;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приказы, служебную документацию;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назначает, освобождает и привлекает к дисциплинарной ответственности работников Отдела спорта Житикаринского района;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работу с обращениями, проводит личный прием физических лиц и представителей юридических лиц;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функциональные обязанности работников Отдела спорта Житикаринского района;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план финансирования Отдела спорта Житикаринского района по обязательствам и платежам, структуру Отдела спорта Житикаринского района в пределах установленного фонда оплаты труда и численности работников;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рамках установленной законодательством Республики Казахстан компетенции.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 спорта Житикаринского района в период его отсутствия осуществляется лицом, его замещающим в соответствии с действующим законодательством.</w:t>
      </w:r>
    </w:p>
    <w:bookmarkEnd w:id="66"/>
    <w:bookmarkStart w:name="z7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Отдел спорта Житикаринского района может иметь на праве оперативного управления обособленное имущество в случаях, предусмотренных законодательством.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 спорта Житикаринского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Отделом спорта Житикаринского района, относится к коммунальной собственности.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спорта Житикаринского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1"/>
    <w:bookmarkStart w:name="z8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Отдела спорта Житикаринского района осуществляются в соответствии с законодательством Республики Казахстан.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