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6f36" w14:textId="f936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8 ноября 2021 года № 248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акимата Житикаринского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порядке установленном законодательством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учредительного документа на регистрацию в регистрирующий орган Управление юстиции Житикаринского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акимата Житикаринского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акимата Житикаринского района" (далее – ГУ "Отдел земельных отношений акимата Житикаринского района") является государственным органом Республики Казахстан, осуществляющим руководство в сфере регулирования земельных отношений.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ГУ "Отдел земельных отношений акимата Житикаринского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земельных отношений акимата Житикаринского района"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земельных отношений акимата Житикаринского района" вступает в гражданско-правовые отношения от собственного имени.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земельных отношений акимата Житикаринского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земельных отношений акимата Житикаринского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земельных отношений акимата Житикаринского района" и другими актами, предусмотренными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земельных отношений акимата Житикаринского района" утверждаются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110700, Республика Казахстан Костанайская область, Житикаринский район, город Житикара, улица Истая Ищанова, 13.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ГУ "Отдел земельных отношений акимата Житикаринского района".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ГУ "Отдел земельных отношений акимата Житикаринского района" осуществляется из местного бюджета в соответствии с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ГУ "Отдел земельных отношений акимата Житикаринского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земельных отношений акимата Житикаринского района".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земельных отношений акимата Житикаринского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единой государственной политики в области регулирования земельных отношений;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исполнение земельного законодательства, решений районных представительных и исполнительных органов;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 в соответствии с законодательством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 реализация государственной политики в области регулирования земельных отношений в пределах установленной законодательством компетенции.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нормы действующего законодательства Республики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повышать качество предоставления государственных услуг;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права и обязанности, предусмотренные законодательством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района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по принудительному отчуждению земельных участков для государственных нужд;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делимости и неделимости земельных участков;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проведения землеустройства и утверждение землеустроительных проектов по формированию земельных участков;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разработки проектов зонирования земель, проектов и схем по рациональному использованию земель района;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проектов земельно-хозяйственного устройства территорий населенных пунктов;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земельных торгов (конкурсов, аукционов);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экспертизы проектов и схем районного значения, затрагивающих вопросы использования и охраны земель;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составление баланса земель района;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паспортов земельных участков сельскохозяйственного назначения;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 в соответствии с законодательством Республики Казахстан;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предложений по переводу сельскохозяйственных угодий из одного вида в другой;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выявление земель, неиспользуемых и используемых с нарушением законодательства Республики Казахстан;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по резервированию земель;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утверждение земельно-кадастрового плана;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физических и юридических лиц по вопросам отнесенным к компетенции, принятие по ним необходимых мер;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гендерной политики в пределах своей компетенции;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и представление отчетности и информативных документов в вышестоящие органы по вопросам, входящим в компетенцию;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функций, предусмотренных законодательством Республики Казахстан.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земельных отношений акимата Житикаринского района" осуществляется руководителем, который несет персональную ответственность за выполнение возложенных на ГУ "Отдел земельных отношений акимата Житикаринского района" задач и осуществление им своих полномочий.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ГУ "Отдел земельных отношений акимата Житикаринского района" назначается на должность и освобождается от должности акимом Житикаринского района.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ГУ "Отдел земельных отношений акимата Житикаринского района":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круг полномочий работников ГУ "Отдел земельных отношений акимата Житикаринского района";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ГУ "Отдел земельных отношений акимата Житикаринского района" в соответствии с действующим законодательством;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работникам ГУ "Отдел земельных отношений акимата Житикаринского района" указания, обязательные для исполнения;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ГУ "Отдел земельных отношений акимата Житикаринского района";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ГУ "Отдел земельных отношений акимата Житикаринского района" во всех взаимоотношениях с иными организациями в соответствии с действующим законодательством;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 финансирования по обязательствам и платежам, структуру ГУ "Отдел земельных отношений акимата Житикаринского района" в пределах установленного фонда оплаты труда и штатной численности работников;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личный прием граждан и представителей юридических лиц, рассматривает в установленные законодательством сроки обращения физических и юридических лиц, принимает по ним необходимые меры;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вверенным органом путем единоличной распорядительной деятельности и несет персональную ответственность за законность принимаемых решений;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руководство в строгом соответствии с решениями вышестоящего должностного лица;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ГУ "Отдел земельных отношений акимата Житикаринского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ГУ "Отдел земельных отношений акимата Житикаринского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земельных отношений акимата Житикаринского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ГУ "Отдел земельных отношений акимата Житикаринского района" относится к коммунальной собственности.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"Отдел земельных отношений акимата Житикаринского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ГУ "Отдел земельных отношений акимата Житикаринского района" осуществляются в соответствии с законодательством Республики Казахстан.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