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e87ea" w14:textId="36e87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Денисовского районного маслихата Костанайской области от 8 января 2021 года № 2 "О бюджетах сел и сельских округов Денисовского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12 июля 2021 года № 45.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Денисовский районный маслихат Костанайской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Денисовского районного маслихата Костанайской области "О бюджетах сел и сельских округов Денисовского района на 2021-2023 годы" от 8 января 2021 года № 2 (зарегистрировано в Реестре государственной регистрации нормативных правовых актов за № 9703)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Архангельского сельского округа на 2021-2023 годы согласно приложениям 1, 2 и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14 472,6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2 332,0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12 140,6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15 300,6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-828,0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828,0 тысяч тенге.";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Учесть, что в бюджете Архангельского сельского округа на 2021 год предусмотрено поступление целевых текущих трансфертов из районного бюджета, в том числе на: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сельского округа.";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Аршалинского сельского округа на 2021-2023 годы согласно приложениям 4, 5 и 6 соответственно, в том числе на 2021 год в следующих объемах: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23 547,8 тысяч тенге, в том числе по: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2 881,0 тысяча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20 666,8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24 427,8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-880,0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880,0 тысяч тенге.";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Учесть, что в бюджете Аршалинского сельского округа на 2021 год предусмотрено поступление целевых текущих трансфертов из районного бюджета, в том числе на: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благоустройство сельского округа;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текущие расходы аппарата сельского округа.";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Аятского сельского округа на 2021-2023 годы согласно приложениям 7, 8 и 9 соответственно, в том числе на 2021 год в следующих объемах: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20 560,0 тысяч тенге, в том числе по: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4 480,0 тысяч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16 080,0 тысяч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21 706,0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-1 146,0 тысяч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1 146,0 тысяч тенге.";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села Глебовка на 2021-2023 годы согласно приложениям 10, 11 и 12 соответственно, в том числе на 2021 год в следующих объемах: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12 295,0 тысяч тенге, в том числе по: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1 096,0 тысяч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11 199,0 тысяч тенге;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12 745,0 тысяч тенге;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-450,0 тысяч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450,0 тысяч тенге.";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Денисовского сельского округа на 2021-2023 годы согласно приложениям 13, 14 и 15 соответственно, в том числе на 2021 год в следующих объемах: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154 977,0 тысяч тенге, в том числе по: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16 852,0 тысячи тенге;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138 125,0 тысяч тенге;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160 513,0 тысячи тенге;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-5 536,0 тысяч тенге;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5 536,0 тысяч тенге.";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Красноармейского сельского округа на 2021-2023 годы согласно приложениям 16, 17 и 18 соответственно, в том числе на 2021 год в следующих объемах: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15 236,0 тысяч тенге, в том числе по: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3 547,0 тысяч тенге;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11 689,0 тысяч тенге;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16 150,0 тысяч тенге;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-914,0 тысяч тенге;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914,0 тысяч тенге.";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15-1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"15-1. Учесть, что в бюджете Красноармейского сельского округа на 2021 год предусмотрено поступление целевых текущих трансфертов из районного бюджета, в том числе на: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дорог.";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Утвердить бюджет Крымского сельского округа на 2021-2023 годы согласно приложениям 19, 20 и 21 соответственно, в том числе на 2021 год в следующих объемах: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11 465,0 тысяч тенге, в том числе по: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1 642,0 тысячи тенге;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9 823,0 тысячи тенге;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12 376,0 тысяч тенге;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-911,0 тысяч тенге;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911,0 тысяч тенге.";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17-1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"17-1. Учесть, что в бюджете Крымского сельского округа на 2021 год предусмотрено поступление целевых текущих трансфертов из районного бюджета, в том числе на: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сельского округа.";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Утвердить бюджет села Перелески на 2021-2023 годы согласно приложениям 22, 23 и 24 соответственно, в том числе на 2021 год в следующих объемах: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11 561,0 тысяча тенге, в том числе по: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2 604,0 тысячи тенге;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8 957,0 тысяч тенге;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12 765,0 тысяч тенге;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-1 204,0 тысячи тенге;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1 204,0 тысячи тенге.";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Утвердить бюджет Покровского сельского округа на 2021-2023 годы согласно приложениям 25, 26 и 27 соответственно, в том числе на 2021 год в следующих объемах: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12 202,0 тысячи тенге, в том числе по: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1 020,0 тысяч тенге;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11 182,0 тысячи тенге;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12 428,0 тысяч тенге;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-226,0 тысяч тенге;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226,0 тысяч тенге.";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Утвердить бюджет Приреченского сельского округа на 2021-2023 годы согласно приложениям 28, 29 и 30 соответственно, в том числе на 2021 год в следующих объемах: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14 316,0 тысяч тенге, в том числе по: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2 086,0 тысяч тенге;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12 230,0 тысяч тенге;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15 195,0 тысяч тенге;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-879,0 тысяч тенге;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879,0 тысяч тенге.";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Утвердить бюджет Свердловского сельского округа на 2021-2023 годы согласно приложениям 31, 32 и 33 соответственно, в том числе на 2021 год в следующих объемах: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12 752,0 тысячи тенге, в том числе по: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1 884,0 тысячи тенге;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10 868,0 тысяч тенге;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13 253,0 тысячи тенге;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-501,0 тысяча тенге;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501,0 тысяча тенге.";</w:t>
      </w:r>
    </w:p>
    <w:bookmarkEnd w:id="1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Утвердить бюджет Тельманского сельского округа на 2021-2023 годы согласно приложениям 34, 35 и 36 соответственно, в том числе на 2021 год в следующих объемах: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23 437,0 тысяч тенге, в том числе по: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2 408,0 тысяч тенге;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71"/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72"/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21 029,0 тысяч тенге;</w:t>
      </w:r>
    </w:p>
    <w:bookmarkEnd w:id="173"/>
    <w:bookmarkStart w:name="z19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24 766,0 тысяч тенге;</w:t>
      </w:r>
    </w:p>
    <w:bookmarkEnd w:id="174"/>
    <w:bookmarkStart w:name="z19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75"/>
    <w:bookmarkStart w:name="z19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76"/>
    <w:bookmarkStart w:name="z19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77"/>
    <w:bookmarkStart w:name="z19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78"/>
    <w:bookmarkStart w:name="z19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79"/>
    <w:bookmarkStart w:name="z19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-1 329,0 тысяч тенге;</w:t>
      </w:r>
    </w:p>
    <w:bookmarkEnd w:id="180"/>
    <w:bookmarkStart w:name="z19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1 329,0 тысяч тенге.";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</w:t>
      </w:r>
    </w:p>
    <w:bookmarkEnd w:id="1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сессии, секретарь Денисовского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212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Архангельского сельского округа на 2021 год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223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Аршалинского сельского округа на 2021 год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234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Аятского сельского округа на 2021 год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245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Глебовка на 2021 год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256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сельского округа на 2021 год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267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Красноармейского сельского округа на 2021 год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278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Крымского сельского округа на 2021 год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289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Перелески на 2021 год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300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Покровского сельского округа на 2021 год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311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Приреченского сельского округа на 2021 год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322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Свердловского сельского округа на 2021 год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333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Тельманского сельского округа на 2021 год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