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c085" w14:textId="b84c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"Steel Corp"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17 ноября 2021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Тастинского сельского округа Амангельдинского района общей площадью 2248,7 гектаров без изъятия у землепользователей, для проведения операций по разведке полезных ископаемых товариществом с ограниченной ответственностью "Steel Corp" сроком до 26 мая 2026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