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45e12" w14:textId="6445e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5 января 2021 года № 427 "О бюджетах села, сельских округов Амангельдинского района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13 августа 2021 года № 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Амангельдинского районного маслихата "О бюджетах села, сельских округов Амангельдинского района на 2021 - 2023 годы" от 5 января 2021 года № 427 (зарегистрированное в Реестре государственной регистрации нормативных правовых актов под № 9694)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Амантогайского сельского округа на 2021-2023 годы согласно приложениям 4, 5 и 6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27 398,0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4 112,0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23 286,0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28 379,0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- 981,0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981,0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Кабыргинского сельского округа на 2021-2023 годы согласно приложениям 13, 14 и 15 соответственно, в том числе на 2021 год в следующих объемах: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12 652,0 тысяч тенге, в том числе по: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538,0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12 114,0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13 236,1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- 584,1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584,1 тысяч тенге.";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Тастинского сельского округа на 2021-2023 годы согласно приложениям 22, 23 и 24 соответственно, в том числе на 2021 год в следующих объемах: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16 485,0 тысяч тенге, в том числе по: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3 464,0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200,0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12 821,0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17 649,0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тысяча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тысячи тенге;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тысячи тенге, в том числе: приобретение финансовых активов – 0,0 тысячи тенге;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- 1 164,0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1 164,0 тысяч тенге.";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Амантогайского сельского округа Амангельдинского района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68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Кабыргинского сельского округа Амангельдинского района на 2021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427</w:t>
            </w:r>
          </w:p>
        </w:tc>
      </w:tr>
    </w:tbl>
    <w:bookmarkStart w:name="z7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Тастинского сельского округа Амангельдинского района на 2021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