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319a" w14:textId="8e43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сел и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29 ноября 2021 года № 531. Утратило силу постановлением акимата города Аркалыка Костанайской области от 18 сентября 2025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 (зарегистрирован в Реестре государственной регистрации нормативных правовых актов за № 10068)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сел и сельских округов города Аркалыка,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 и сельских округов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сел и сельских округов (далее – Порядок) разработан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(далее – Бюджетный кодекс) и применяются при расчетах прогнозных объемов доходов и затрат бюджетов сел и сельских округов.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 и сельских округов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бюджетов сел и сельских округов рассчитываются согласно Методике прогнозирования поступлений бюджета, утверждаемой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 и сельских округов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 и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 и прочих текущих затрат (далее – текущие затраты);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прочих капитальных затрат (далее – затраты капитального характера).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прогнозных объемов текущих затрат бюджетов сел и сельских округов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бюджетам сел и сельских округов.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 и сельских округов учитываются: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области (за исключением заработной платы);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 и сельских округов и вводимые в действие в планируемом периоде;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проектов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областных представительных и исполнительных органов, предусматривающие увеличение или сокращение расходов бюджетов сел и сельских округов и вводимых в действие в планируемом периоде.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 и сельских округов исключаются средства на выплату экологических надбавок, оказание материальной помощи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 и сельских округов.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 и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сел и сельских округов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снижении прогноза численности населения, применяется прогноз численности года, предшествующего трехлетнем планируемому периоду.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отдельного села, сельского округа по отдельной функциональной подгруппе производится по следующей формуле: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25019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355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расчетные текущие затраты i-й городов районного значения, сел, поселков, сельских округов по j-й функциональной подгруппе;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местным бюджетам всех сел и сельских округов по j-й функциональной подгруппе;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количество потребителей государственных услуг i-й сел и сельских округов по j-й функциональной подгруппе;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977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i-й сел и сельских округов по j-й функциональной подгруппе от среднерайонного уровня.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651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населения села и сельского округа;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i-й селе и сельском округе.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среднерайонного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i-й сел и сельских округов, проживающего в населенных пунктах с численностью населения менее 500 человек;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i-й сел и сельских округов.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среднерайонным уровнем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527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048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численности населения сел и сельских округов от среднерайонного уровня;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прогнозная численность населения одного сельского округа;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i-й сел и сельских округов.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учета надбавок за работу в сельской местности: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i-й сел и сельских округов;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доля заработной платы в общем объеме текущих затрат по j-й функциональной подгруппе (в сумме по всем регионам).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плотности: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плотность населения в среднем по району;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i-й городов сел и сельских округов;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вес, с которым учитывается отклонение плотности населения сел и сельских округов от среднерайонного уровня.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сел и сельских округов в связи с уменьшением плотности населения региона;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коэффициент содержания дорог: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i-й сел и сельских округов, утверждаемый в соответствии с подпунктом 38)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бедности (на основе доли лиц с доходами ниже прожиточного минимума):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i-й городов районного значения, сел, поселков, сельских округов.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сел и сельских округов на выплату социальной помощи в связи с ростом доли населения с доходами ниже величины прожиточного минимума;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продолжительности отопительного сезона: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i-й сел и сельских округов;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период отопительного сезона в среднем по району;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2921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 и сельских округов.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сел и сельских округов на отопление от продолжительности отопительного сезона в районе.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 и сельских округов последующих двух годов принимаются прогнозные объемы текущих затрат сел и сельских округов первого года трехлетнего периода с учетом индекса потребительских цен.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прогнозных объемов затрат капитального характера бюджетов сел и сельских округов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 и сельских округов.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селу, сельскому округу производится по следующей формуле: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 и сельских округов;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сел и сельских округов;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Величина коэффициента k для определения объемов трансфертов общего характера между бюджетом города областного значения и бюджетами сел и сельских округов устанавливается решением соответствующей бюджетной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Расчет прогнозных объемов затрат по бюджетным программам развития бюджетов сел и сельских округов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текущих затрат и прогнозному объему доходов сел и сельских округов.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селу, сельскому округу производится по следующей формуле: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 r1 * РЗi) + ( r2 * ПОДi),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i-й сел и сельских округов;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i-й сел и сельских округов;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i-й сел и сельских округов;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r2 – величина процентного отношения затрат по бюджетным программам развития к прогнозному объему доходов бюджетов сел и сельских округов. 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расчетов прогнозных объемов доходов и затрат бюджетов сел и сельских округов</w:t>
            </w:r>
          </w:p>
        </w:tc>
      </w:tr>
    </w:tbl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 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урбанизации;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