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c753" w14:textId="2afc7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занятости и социальных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18 ноября 2021 года № 1425. Отменено постановлением акимата города Рудного Костанайской области от 20 марта 2023 года № 197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постановлением акимата города Рудного Костанайской области от 20.03.2023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занятости и социальных программ".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занятости и социальных программ"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ноября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1425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занятости и социальных программ"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занятости и социальных программ" (далее - Учреждение) является государственным органом Республики Казахстан, осуществляющим руководство в сфере занятости и социальной защиты населения.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Учреждение имеет подведомственные учреждения: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"Центр занятости" акимата города Рудного;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ресоциализации лиц, оказавшихся в трудной жизненной ситуации" Рудненского городского отдела занятости и социальных программ.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Учреждение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Учреждение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Учреждение вступает в гражданско-правовые отношения от собственного имени.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Учреждение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Учреждение по вопросам своей компетенции в установленном законодательством порядке принимает решения, оформляемые приказами руководителя Учреждения и другими актами, предусмотренными законодательством Республики Казахстан.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Учреждения утверждаются в соответствии с законодательством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Пионерская, дом 21.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Учреждения.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Учреждения осуществляется из республиканского и местного бюджетов в соответствии с законодательством Республики Казахстан.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Учреждению запрещается вступать в договорные отношения с субъектами предпринимательства на предмет выполнения обязанностей, являющихся полномочиями Учреждения.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Учреждению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занятости и социальной защиты населения;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учреждений, находящихся в ведении Учреждения;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иных задач, предусмотренных законодательством Республики Казахстан.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представлять интересы Учреждения в государственных органах и организациях;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необходимую информацию, документы и иные материалы от государственных органов и других организаций;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права, предусмотренные законодательством Республики Казахстан;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нормы действующего законодательства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качественно и своевременно исполнять акты и поручения Президента, Правительства Республики Казахстан и иных центральных исполнительных органов, а также акима и акимата области;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качественное и своевременное оказание государственных услуг;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обязанности, предусмотренные законодательством Республики Казахстан.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в пределах компетенции мероприятий, обеспечивающих содействие занятости;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прогнозирование потребности бюджетных средств на реализацию бюджетных программ в сфере занятости и социальной защиты населения в соответствии с действующим законодательством;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оказание государственных услуг в соответствии с подзаконными нормативными правовыми актами, определяющими порядок оказания государственных услуг;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решения о предоставлении специальных социальных услуг лицам (семьям), находящимся в трудной жизненной ситуации;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функций по опеке и попечительству в отношении недееспособных или ограниченно дееспособных совершеннолетних лиц в соответствии с законодательством Республики Казахстан;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мер социальной поддержки лицам с инвалидностью и детям с инвалидностью, предусмотренных законодательством Республики Казахстан;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рассмотрение обращений физических и юридических лиц, принимает по ним необходимые меры;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иных функций, предусмотренных законодательством Республики Казахстан.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с изменением, внесенным постановлением акимата города Рудного Костанайской области от 22.08.2022 </w:t>
      </w:r>
      <w:r>
        <w:rPr>
          <w:rFonts w:ascii="Times New Roman"/>
          <w:b w:val="false"/>
          <w:i w:val="false"/>
          <w:color w:val="000000"/>
          <w:sz w:val="28"/>
        </w:rPr>
        <w:t>№ 1131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Учреждения осуществляется первым руководителем, который несет персональную ответственность за выполнение возложенных на Учреждение задач и осуществление им своих полномочий.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Учреждения назначается на должность и освобождается от должности в соответствии с законодательством Республики Казахстан.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Учреждения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Учреждения: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назначает на должность и освобождает от должности директоров: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"Рудненский территориальный центр оказания социальных услуг" акимата города Рудного государственного учреждения "Рудненский городской отдел занятости и социальных программ";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"Центр ресоциализации лиц, оказавшихся в трудной жизненной ситуации" Рудненского городского отдела занятости и социальных программ в порядке, установленном законодательством Республики Казахстан;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должности и освобождает от должностей работников Учреждения в соответствии с законодательством Республики Казахстан;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решает вопросы поощрения, оказания материальной помощи, наложения дисциплинарных взысканий;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издает приказы и дает указания, обязательные для всех работников Учреждения;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действует от имени Учреждения;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в пределах установленной численности и фонда оплаты труда штатные расписания работников Учреждения и подведомственных учреждений;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планы финансирования администратора бюджетных программ и Учреждения по обязательствам и платежам;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распоряжается средствами и имуществом Учреждения в пределах своей компетенции;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несет персональную ответственность за непринятие мер по противодействию коррупции;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Учреждения в период его отсутствия осуществляется лицом, его замещающим в соответствии с действующим законодательством.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Учреждения определяет полномочия своих заместителей в соответствии с действующим законодательством.</w:t>
      </w:r>
    </w:p>
    <w:bookmarkEnd w:id="68"/>
    <w:bookmarkStart w:name="z7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Учреждение может иметь на праве оперативного управления обособленное имущество в случаях, предусмотренных законодательством.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Учреждения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Учреждением относится к коммунальной собственности.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Учреждение не вправе самостоятельно отчуждать или иным способом распоряжаться закрепленными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3"/>
    <w:bookmarkStart w:name="z8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Учреждения осуществляется в соответствии с законодательством Республики Казахстан.</w:t>
      </w:r>
    </w:p>
    <w:bookmarkEnd w:id="7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