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4c42" w14:textId="dfb4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сельским округам Батыр, Даулет, Кызылтобе и села Баянды Мунайлинского района на 2021-2022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22 декабря 2021 года № 13/87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сельским округам Батыр, Даулет, Кызылтобе и села Баянды Мунайлинского района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землях Батырского сельского округа на 2021-2022 годы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Батырского сельского округа на 2021-2022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Батырского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Батырском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Батыр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Батырского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Батырского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49"/>
        <w:gridCol w:w="2699"/>
        <w:gridCol w:w="749"/>
        <w:gridCol w:w="910"/>
        <w:gridCol w:w="910"/>
        <w:gridCol w:w="910"/>
        <w:gridCol w:w="911"/>
        <w:gridCol w:w="1400"/>
        <w:gridCol w:w="1401"/>
        <w:gridCol w:w="1075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 бищ, (гек 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 Рахмедулла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141,4759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Еламан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 Рысгуль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га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 Узилхан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га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Бибихан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га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Роза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га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Жонкарбаев Асыл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га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Андалиева Райхан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га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Жарманов Куандык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га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372,6759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2344"/>
        <w:gridCol w:w="2344"/>
        <w:gridCol w:w="1904"/>
        <w:gridCol w:w="2344"/>
        <w:gridCol w:w="2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Батырскому сельскому округу в разрезе населенных пунктов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2194"/>
        <w:gridCol w:w="1244"/>
        <w:gridCol w:w="1848"/>
        <w:gridCol w:w="1895"/>
        <w:gridCol w:w="943"/>
        <w:gridCol w:w="1195"/>
        <w:gridCol w:w="1897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(голов.)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голов, (гектар)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Необеспечено пастбищами (гектар)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Батырскому сельскому округу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1354"/>
        <w:gridCol w:w="1355"/>
        <w:gridCol w:w="1355"/>
        <w:gridCol w:w="1709"/>
        <w:gridCol w:w="997"/>
        <w:gridCol w:w="1534"/>
        <w:gridCol w:w="1534"/>
        <w:gridCol w:w="1178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2249"/>
        <w:gridCol w:w="2249"/>
        <w:gridCol w:w="2604"/>
        <w:gridCol w:w="17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42 %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Батыр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оборотов, приемлемая для Батырского сельского округа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Батыр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Батыр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Батыр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Батыр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Батырский сельский округ – 11 715,0 гектар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Батыр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Батырском сельском округе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14"/>
        <w:gridCol w:w="1214"/>
        <w:gridCol w:w="1214"/>
        <w:gridCol w:w="1219"/>
        <w:gridCol w:w="1214"/>
        <w:gridCol w:w="1214"/>
        <w:gridCol w:w="1214"/>
        <w:gridCol w:w="1221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Батырский сельский округ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ВЛС – весенне-летний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 – летне-осенний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 – 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 – отдыхающий загон.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Батыр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2595"/>
        <w:gridCol w:w="3555"/>
        <w:gridCol w:w="3555"/>
      </w:tblGrid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Батырский сельский округ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13/87</w:t>
            </w:r>
          </w:p>
        </w:tc>
      </w:tr>
    </w:tbl>
    <w:bookmarkStart w:name="z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землях села Баянды на 2021-2022 годы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села Баянды на 2021-2022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села Баянды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села Баянды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Баянды на 2021-2022 годы</w:t>
            </w:r>
          </w:p>
        </w:tc>
      </w:tr>
    </w:tbl>
    <w:bookmarkStart w:name="z9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Баянды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села Баянды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38"/>
        <w:gridCol w:w="1927"/>
        <w:gridCol w:w="838"/>
        <w:gridCol w:w="1018"/>
        <w:gridCol w:w="656"/>
        <w:gridCol w:w="1018"/>
        <w:gridCol w:w="1018"/>
        <w:gridCol w:w="1565"/>
        <w:gridCol w:w="1565"/>
        <w:gridCol w:w="1202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 бищ, (гек 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Кайырқожа Каржауқожа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Нурболатов Нурлан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Калмышбаева Гулнар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Бадария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Тилеумаган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бетова Гулжамал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Жолдыбай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Жуманбаев Худайберды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Айболат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Жиренше Жалгас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116"/>
        <w:gridCol w:w="2116"/>
        <w:gridCol w:w="1718"/>
        <w:gridCol w:w="2117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</w:tbl>
    <w:bookmarkStart w:name="z9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села Баянды в разрезе населенных пунктов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16"/>
        <w:gridCol w:w="2289"/>
        <w:gridCol w:w="1215"/>
        <w:gridCol w:w="1804"/>
        <w:gridCol w:w="1850"/>
        <w:gridCol w:w="920"/>
        <w:gridCol w:w="1167"/>
        <w:gridCol w:w="1410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(голов.)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голов, (гектар)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Необеспечено пастбищами (гектар)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Емир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№16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</w:tbl>
    <w:bookmarkStart w:name="z9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села Баянды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280"/>
        <w:gridCol w:w="1280"/>
        <w:gridCol w:w="1280"/>
        <w:gridCol w:w="1281"/>
        <w:gridCol w:w="1616"/>
        <w:gridCol w:w="943"/>
        <w:gridCol w:w="1450"/>
        <w:gridCol w:w="1450"/>
        <w:gridCol w:w="111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Емир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№16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2068"/>
        <w:gridCol w:w="2068"/>
        <w:gridCol w:w="2068"/>
        <w:gridCol w:w="2396"/>
        <w:gridCol w:w="1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9307,2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52 %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9307,2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Баянды на 2021-2022 годы</w:t>
            </w:r>
          </w:p>
        </w:tc>
      </w:tr>
    </w:tbl>
    <w:bookmarkStart w:name="z10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</w:tbl>
    <w:bookmarkStart w:name="z10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оборотов, приемлемая для села Баянды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Баянды на 2021-2022 годы</w:t>
            </w:r>
          </w:p>
        </w:tc>
      </w:tr>
    </w:tbl>
    <w:bookmarkStart w:name="z11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Баянды на 2021-2022 годы</w:t>
            </w:r>
          </w:p>
        </w:tc>
      </w:tr>
    </w:tbl>
    <w:bookmarkStart w:name="z11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7"/>
    <w:bookmarkStart w:name="z1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Баянды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Баянды на 2021-2022 годы</w:t>
            </w:r>
          </w:p>
        </w:tc>
      </w:tr>
    </w:tbl>
    <w:bookmarkStart w:name="z1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9"/>
    <w:bookmarkStart w:name="z12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Баянды – 11 610,0 гектар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Баянды на 2021-2022 годы</w:t>
            </w:r>
          </w:p>
        </w:tc>
      </w:tr>
    </w:tbl>
    <w:bookmarkStart w:name="z13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села Баянды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2434"/>
        <w:gridCol w:w="1087"/>
        <w:gridCol w:w="1087"/>
        <w:gridCol w:w="1088"/>
        <w:gridCol w:w="1092"/>
        <w:gridCol w:w="1088"/>
        <w:gridCol w:w="1088"/>
        <w:gridCol w:w="1088"/>
        <w:gridCol w:w="1094"/>
      </w:tblGrid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Емир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№16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ВЛС – весенне-летний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 – летне-осенний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 – 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 – отдыхающий загон.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Баянды на 2021-2022 годы</w:t>
            </w:r>
          </w:p>
        </w:tc>
      </w:tr>
    </w:tbl>
    <w:bookmarkStart w:name="z14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4434"/>
        <w:gridCol w:w="2881"/>
        <w:gridCol w:w="2882"/>
      </w:tblGrid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Емир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№16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13/87</w:t>
            </w:r>
          </w:p>
        </w:tc>
      </w:tr>
    </w:tbl>
    <w:bookmarkStart w:name="z14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землях сельского округа Даулет на 2021-2022 годы</w:t>
      </w:r>
    </w:p>
    <w:bookmarkEnd w:id="53"/>
    <w:bookmarkStart w:name="z1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сельского округа Даулет на 2021-2022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4"/>
    <w:bookmarkStart w:name="z1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56"/>
    <w:bookmarkStart w:name="z1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сельского округа Даулет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8"/>
    <w:bookmarkStart w:name="z1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0"/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1"/>
    <w:bookmarkStart w:name="z1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в сельском округе Даулет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"/>
    <w:bookmarkStart w:name="z1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"/>
    <w:bookmarkStart w:name="z1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Даулет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Даулет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Даулет в разрезе населенных пунктов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2195"/>
        <w:gridCol w:w="1244"/>
        <w:gridCol w:w="1848"/>
        <w:gridCol w:w="1594"/>
        <w:gridCol w:w="943"/>
        <w:gridCol w:w="1195"/>
        <w:gridCol w:w="2197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(голов.)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голов, (гектар)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Необеспечено пастбищами (гектар)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32272,0</w:t>
            </w:r>
          </w:p>
        </w:tc>
      </w:tr>
    </w:tbl>
    <w:bookmarkStart w:name="z16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Даулет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1354"/>
        <w:gridCol w:w="1355"/>
        <w:gridCol w:w="1355"/>
        <w:gridCol w:w="1709"/>
        <w:gridCol w:w="997"/>
        <w:gridCol w:w="1534"/>
        <w:gridCol w:w="1534"/>
        <w:gridCol w:w="1178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2274"/>
        <w:gridCol w:w="1963"/>
        <w:gridCol w:w="1964"/>
        <w:gridCol w:w="2274"/>
        <w:gridCol w:w="1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115 %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Даулет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</w:tbl>
    <w:bookmarkStart w:name="z1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оборотов, приемлемая для сельского округа Даулет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Даулет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Даулет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1"/>
    <w:bookmarkStart w:name="z1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Даулет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Даулет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3"/>
    <w:bookmarkStart w:name="z1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Даулет – 33 178,8 гектар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Даулет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сельском округе Даулет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14"/>
        <w:gridCol w:w="1214"/>
        <w:gridCol w:w="1214"/>
        <w:gridCol w:w="1219"/>
        <w:gridCol w:w="1214"/>
        <w:gridCol w:w="1214"/>
        <w:gridCol w:w="1214"/>
        <w:gridCol w:w="1221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ВЛС – весенне-летний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 – летне-осенний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 – 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 – отдыхающий загон.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Даулет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2595"/>
        <w:gridCol w:w="3555"/>
        <w:gridCol w:w="3555"/>
      </w:tblGrid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13/87</w:t>
            </w:r>
          </w:p>
        </w:tc>
      </w:tr>
    </w:tbl>
    <w:bookmarkStart w:name="z2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землях сельского округа Кызылтобе на 2021-2022 годы</w:t>
      </w:r>
    </w:p>
    <w:bookmarkEnd w:id="77"/>
    <w:bookmarkStart w:name="z2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на землях сельского округа Кызылтобе на 2021-2022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78"/>
    <w:bookmarkStart w:name="z2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9"/>
    <w:bookmarkStart w:name="z2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0"/>
    <w:bookmarkStart w:name="z2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сельского округа Кызылтобе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1"/>
    <w:bookmarkStart w:name="z2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2"/>
    <w:bookmarkStart w:name="z2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3"/>
    <w:bookmarkStart w:name="z2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4"/>
    <w:bookmarkStart w:name="z2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5"/>
    <w:bookmarkStart w:name="z2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в сельском округе Кызылтобе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6"/>
    <w:bookmarkStart w:name="z2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"/>
    <w:bookmarkStart w:name="z2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3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Кызылтобе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402"/>
        <w:gridCol w:w="1587"/>
        <w:gridCol w:w="788"/>
        <w:gridCol w:w="957"/>
        <w:gridCol w:w="617"/>
        <w:gridCol w:w="1300"/>
        <w:gridCol w:w="957"/>
        <w:gridCol w:w="1473"/>
        <w:gridCol w:w="1473"/>
        <w:gridCol w:w="1130"/>
      </w:tblGrid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 бищ, (гек 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"Ару-Ана"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Бимамбетов Конысбек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"Иса"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Бекталиев Серик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2700"/>
        <w:gridCol w:w="919"/>
        <w:gridCol w:w="2700"/>
        <w:gridCol w:w="2700"/>
        <w:gridCol w:w="1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(гектар)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23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крупного рогатого скота по сельскому округу Кызылтобе в разрезе населенных пунктов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2194"/>
        <w:gridCol w:w="1244"/>
        <w:gridCol w:w="1848"/>
        <w:gridCol w:w="1895"/>
        <w:gridCol w:w="943"/>
        <w:gridCol w:w="1195"/>
        <w:gridCol w:w="1897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(голов.)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голов, (гектар)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Необеспечено пастбищами (гектар)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(гектар)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</w:tbl>
    <w:bookmarkStart w:name="z23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Кызылтобе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1354"/>
        <w:gridCol w:w="1709"/>
        <w:gridCol w:w="1355"/>
        <w:gridCol w:w="1355"/>
        <w:gridCol w:w="997"/>
        <w:gridCol w:w="1534"/>
        <w:gridCol w:w="1534"/>
        <w:gridCol w:w="1178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роготый скот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274"/>
        <w:gridCol w:w="2274"/>
        <w:gridCol w:w="1964"/>
        <w:gridCol w:w="2274"/>
        <w:gridCol w:w="1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пастбищ,(гектар)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 ный роготый скот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роготый скот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(гектар)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4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</w:tbl>
    <w:bookmarkStart w:name="z24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оборотов, приемлемая для сельского округа Кызылтобе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5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5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6"/>
    <w:bookmarkStart w:name="z25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Кызылтобе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6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8"/>
    <w:bookmarkStart w:name="z26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Кызылтобе – 12 661,0 гектар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поля периодического выпаса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7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расположенного при сельском округе Кызылтобе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14"/>
        <w:gridCol w:w="1214"/>
        <w:gridCol w:w="1214"/>
        <w:gridCol w:w="1219"/>
        <w:gridCol w:w="1214"/>
        <w:gridCol w:w="1214"/>
        <w:gridCol w:w="1214"/>
        <w:gridCol w:w="1221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ВЛС – весенне-летний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 – летне-осенний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 – летний сезон;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 – отдыхающий загон.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землях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8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2595"/>
        <w:gridCol w:w="3555"/>
        <w:gridCol w:w="3555"/>
      </w:tblGrid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апреля-начало мая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октября-начало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