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fb4c42" w14:textId="dfb4c4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сельским округам Батыр, Даулет, Кызылтобе и села Баянды Мунайлинского района на 2021-2022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Мунайлинского районного маслихата Мангистауской области от 22 декабря 2021 года № 13/87</w:t>
      </w:r>
    </w:p>
    <w:p>
      <w:pPr>
        <w:spacing w:after="0"/>
        <w:ind w:left="0"/>
        <w:jc w:val="both"/>
      </w:pPr>
      <w:bookmarkStart w:name="z0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со 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 Мунайлинский районный маслихат РЕШИЛ:</w:t>
      </w:r>
    </w:p>
    <w:bookmarkEnd w:id="0"/>
    <w:bookmarkStart w:name="z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сельским округам Батыр, Даулет, Кызылтобе и села Баянды Мунайлинского района на 2021-2022 годы,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Секретарь Мунайлинского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Билялов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Мунайлинского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декабря 2021 года № 13/87</w:t>
            </w:r>
          </w:p>
        </w:tc>
      </w:tr>
    </w:tbl>
    <w:bookmarkStart w:name="z6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на землях Батырского сельского округа на 2021-2022 годы</w:t>
      </w:r>
    </w:p>
    <w:bookmarkEnd w:id="3"/>
    <w:bookmarkStart w:name="z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План по управлению пастбищами и их использованию на землях Батырского сельского округа на 2021-2022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(зарегистрирован в Реестре государственной регистрации нормативных правовых актов №15090),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4"/>
    <w:bookmarkStart w:name="z8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9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План содержит:</w:t>
      </w:r>
    </w:p>
    <w:bookmarkEnd w:id="6"/>
    <w:bookmarkStart w:name="z1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Батырского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"/>
    <w:bookmarkStart w:name="z1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"/>
    <w:bookmarkStart w:name="z1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"/>
    <w:bookmarkStart w:name="z1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0"/>
    <w:bookmarkStart w:name="z1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1"/>
    <w:bookmarkStart w:name="z1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расположенного при Батырском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2"/>
    <w:bookmarkStart w:name="z1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3"/>
    <w:bookmarkStart w:name="z1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соответствующей административно - территориальной единице.</w:t>
      </w:r>
    </w:p>
    <w:bookmarkEnd w:id="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Плану 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землях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 Батыр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3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Батырского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8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Батырского сельского округа</w:t>
      </w:r>
    </w:p>
    <w:bookmarkEnd w:id="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6"/>
        <w:gridCol w:w="749"/>
        <w:gridCol w:w="2699"/>
        <w:gridCol w:w="749"/>
        <w:gridCol w:w="910"/>
        <w:gridCol w:w="910"/>
        <w:gridCol w:w="910"/>
        <w:gridCol w:w="911"/>
        <w:gridCol w:w="1400"/>
        <w:gridCol w:w="1401"/>
        <w:gridCol w:w="1075"/>
      </w:tblGrid>
      <w:tr>
        <w:trPr>
          <w:trHeight w:val="30" w:hRule="atLeast"/>
        </w:trPr>
        <w:tc>
          <w:tcPr>
            <w:tcW w:w="5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69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 бищ, (гек тар)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голов, 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 ный роготый скот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 кий роготый скот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 ный роготый скот</w:t>
            </w:r>
          </w:p>
        </w:tc>
        <w:tc>
          <w:tcPr>
            <w:tcW w:w="1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роготый скот</w:t>
            </w:r>
          </w:p>
        </w:tc>
      </w:tr>
      <w:tr>
        <w:trPr>
          <w:trHeight w:val="3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Сагиндиков Рахмедулла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141,4759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Адилов Еламан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90,0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Серикова Рысгуль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 га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Елемесова Узилхан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 га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Тлешова Бибихан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 га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Абилдаева Роза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 га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Жонкарбаев Асыл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 га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Андалиева Райхан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 га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Жарманов Куандык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 га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Қорытынды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372,6759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19"/>
        <w:gridCol w:w="2344"/>
        <w:gridCol w:w="2344"/>
        <w:gridCol w:w="1904"/>
        <w:gridCol w:w="2344"/>
        <w:gridCol w:w="2345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пастбищ,(гектар)</w:t>
            </w:r>
          </w:p>
        </w:tc>
        <w:tc>
          <w:tcPr>
            <w:tcW w:w="234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(гектар)</w:t>
            </w:r>
          </w:p>
        </w:tc>
      </w:tr>
      <w:tr>
        <w:trPr>
          <w:trHeight w:val="30" w:hRule="atLeast"/>
        </w:trPr>
        <w:tc>
          <w:tcPr>
            <w:tcW w:w="1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 ный роготый скот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роготый скот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(гектар)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235,2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219,0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454,0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134,4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73,0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52,8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260,2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151,2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151,2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</w:t>
            </w:r>
          </w:p>
        </w:tc>
      </w:tr>
      <w:tr>
        <w:trPr>
          <w:trHeight w:val="30" w:hRule="atLeast"/>
        </w:trPr>
        <w:tc>
          <w:tcPr>
            <w:tcW w:w="1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</w:t>
            </w:r>
          </w:p>
        </w:tc>
      </w:tr>
      <w:tr>
        <w:trPr>
          <w:trHeight w:val="30" w:hRule="atLeast"/>
        </w:trPr>
        <w:tc>
          <w:tcPr>
            <w:tcW w:w="1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</w:tr>
      <w:tr>
        <w:trPr>
          <w:trHeight w:val="30" w:hRule="atLeast"/>
        </w:trPr>
        <w:tc>
          <w:tcPr>
            <w:tcW w:w="1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</w:tr>
      <w:tr>
        <w:trPr>
          <w:trHeight w:val="30" w:hRule="atLeast"/>
        </w:trPr>
        <w:tc>
          <w:tcPr>
            <w:tcW w:w="1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</w:tr>
      <w:tr>
        <w:trPr>
          <w:trHeight w:val="30" w:hRule="atLeast"/>
        </w:trPr>
        <w:tc>
          <w:tcPr>
            <w:tcW w:w="1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</w:tr>
      <w:tr>
        <w:trPr>
          <w:trHeight w:val="30" w:hRule="atLeast"/>
        </w:trPr>
        <w:tc>
          <w:tcPr>
            <w:tcW w:w="1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520,8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52,8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865,4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128,2</w:t>
            </w:r>
          </w:p>
        </w:tc>
      </w:tr>
    </w:tbl>
    <w:bookmarkStart w:name="z25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распределению пастбищ для размещения маточного (дойного) поголовья крупного рогатого скота по Батырскому сельскому округу в разрезе населенных пунктов</w:t>
      </w:r>
    </w:p>
    <w:bookmarkEnd w:id="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2"/>
        <w:gridCol w:w="542"/>
        <w:gridCol w:w="2194"/>
        <w:gridCol w:w="1244"/>
        <w:gridCol w:w="1848"/>
        <w:gridCol w:w="1895"/>
        <w:gridCol w:w="943"/>
        <w:gridCol w:w="1195"/>
        <w:gridCol w:w="1897"/>
      </w:tblGrid>
      <w:tr>
        <w:trPr>
          <w:trHeight w:val="30" w:hRule="atLeast"/>
        </w:trPr>
        <w:tc>
          <w:tcPr>
            <w:tcW w:w="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(голов.)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пастбищна 1 голов, (гектар)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(гектар)</w:t>
            </w:r>
          </w:p>
        </w:tc>
        <w:tc>
          <w:tcPr>
            <w:tcW w:w="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Необеспечено пастбищами (гектар)</w:t>
            </w:r>
          </w:p>
        </w:tc>
        <w:tc>
          <w:tcPr>
            <w:tcW w:w="1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(гектар)</w:t>
            </w:r>
          </w:p>
        </w:tc>
      </w:tr>
      <w:tr>
        <w:trPr>
          <w:trHeight w:val="30" w:hRule="atLeast"/>
        </w:trPr>
        <w:tc>
          <w:tcPr>
            <w:tcW w:w="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Батыр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11715,0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5352,0</w:t>
            </w:r>
          </w:p>
        </w:tc>
        <w:tc>
          <w:tcPr>
            <w:tcW w:w="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6363,0</w:t>
            </w:r>
          </w:p>
        </w:tc>
      </w:tr>
      <w:tr>
        <w:trPr>
          <w:trHeight w:val="30" w:hRule="atLeast"/>
        </w:trPr>
        <w:tc>
          <w:tcPr>
            <w:tcW w:w="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11715,0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5352,0</w:t>
            </w:r>
          </w:p>
        </w:tc>
        <w:tc>
          <w:tcPr>
            <w:tcW w:w="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6363,0</w:t>
            </w:r>
          </w:p>
        </w:tc>
      </w:tr>
    </w:tbl>
    <w:bookmarkStart w:name="z2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перераспределению пастбищ для размещения поголовья сельскохозяйственных животных в разрезе собственников земельных участков по Батырскому сельскому округу</w:t>
      </w:r>
    </w:p>
    <w:bookmarkEnd w:id="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2"/>
        <w:gridCol w:w="642"/>
        <w:gridCol w:w="1354"/>
        <w:gridCol w:w="1355"/>
        <w:gridCol w:w="1355"/>
        <w:gridCol w:w="1709"/>
        <w:gridCol w:w="997"/>
        <w:gridCol w:w="1534"/>
        <w:gridCol w:w="1534"/>
        <w:gridCol w:w="1178"/>
      </w:tblGrid>
      <w:tr>
        <w:trPr>
          <w:trHeight w:val="30" w:hRule="atLeast"/>
        </w:trPr>
        <w:tc>
          <w:tcPr>
            <w:tcW w:w="64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4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голов, 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 ный роготый скот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 кий роготый скот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 ный роготый скот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 кий роготый скот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Батыр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2941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2941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12"/>
        <w:gridCol w:w="1712"/>
        <w:gridCol w:w="2249"/>
        <w:gridCol w:w="2249"/>
        <w:gridCol w:w="2604"/>
        <w:gridCol w:w="1774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пастбищ,(гектар)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</w:tr>
      <w:tr>
        <w:trPr>
          <w:trHeight w:val="30" w:hRule="atLeast"/>
        </w:trPr>
        <w:tc>
          <w:tcPr>
            <w:tcW w:w="17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 ный роготый скот</w:t>
            </w:r>
          </w:p>
        </w:tc>
        <w:tc>
          <w:tcPr>
            <w:tcW w:w="17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роготый скот</w:t>
            </w:r>
          </w:p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(гектар)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6324</w:t>
            </w:r>
          </w:p>
        </w:tc>
        <w:tc>
          <w:tcPr>
            <w:tcW w:w="17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8064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6920,4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7058,4</w:t>
            </w:r>
          </w:p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28366,8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42 %</w:t>
            </w:r>
          </w:p>
        </w:tc>
      </w:tr>
      <w:tr>
        <w:trPr>
          <w:trHeight w:val="30" w:hRule="atLeast"/>
        </w:trPr>
        <w:tc>
          <w:tcPr>
            <w:tcW w:w="17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6324</w:t>
            </w:r>
          </w:p>
        </w:tc>
        <w:tc>
          <w:tcPr>
            <w:tcW w:w="17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8064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6920,4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7058,4</w:t>
            </w:r>
          </w:p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28366,8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42 %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землях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 Батыр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33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 оборотов</w:t>
      </w:r>
    </w:p>
    <w:bookmarkEnd w:id="1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8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поля периодического выпаса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– поля периодического выпаса</w:t>
            </w:r>
          </w:p>
        </w:tc>
      </w:tr>
    </w:tbl>
    <w:bookmarkStart w:name="z36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 оборотов, приемлемая для Батырского сельского округа</w:t>
      </w:r>
    </w:p>
    <w:bookmarkEnd w:id="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9"/>
        <w:gridCol w:w="2461"/>
        <w:gridCol w:w="2461"/>
        <w:gridCol w:w="1989"/>
        <w:gridCol w:w="1990"/>
      </w:tblGrid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землях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 Батыр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42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8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землях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 Батыр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48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22"/>
    <w:bookmarkStart w:name="z49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сельский округ Батыр</w:t>
      </w:r>
    </w:p>
    <w:bookmarkEnd w:id="2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землях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 Батыр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55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4"/>
    <w:bookmarkStart w:name="z56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Батырский сельский округ – 11 715,0 гектар</w:t>
      </w:r>
    </w:p>
    <w:bookmarkEnd w:id="2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9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поля периодического выпаса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– поля периодического выпаса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землях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 Батыр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64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расположенного при Батырском сельском округе</w:t>
      </w:r>
    </w:p>
    <w:bookmarkEnd w:id="2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52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88"/>
        <w:gridCol w:w="1288"/>
        <w:gridCol w:w="1214"/>
        <w:gridCol w:w="1214"/>
        <w:gridCol w:w="1214"/>
        <w:gridCol w:w="1219"/>
        <w:gridCol w:w="1214"/>
        <w:gridCol w:w="1214"/>
        <w:gridCol w:w="1214"/>
        <w:gridCol w:w="1221"/>
      </w:tblGrid>
      <w:tr>
        <w:trPr>
          <w:trHeight w:val="30" w:hRule="atLeast"/>
        </w:trPr>
        <w:tc>
          <w:tcPr>
            <w:tcW w:w="12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2021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</w:tr>
      <w:tr>
        <w:trPr>
          <w:trHeight w:val="30" w:hRule="atLeast"/>
        </w:trPr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Батырский сельский округ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Примечание: расшифровка аббревиатур: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ВЛС – весенне-летний сезон;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ЛОС – летне-осенний сезон;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ЛС – летний сезон;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 – отдыхающий загон.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землях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 Батыр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75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95"/>
        <w:gridCol w:w="2595"/>
        <w:gridCol w:w="3555"/>
        <w:gridCol w:w="3555"/>
      </w:tblGrid>
      <w:tr>
        <w:trPr>
          <w:trHeight w:val="30" w:hRule="atLeast"/>
        </w:trPr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3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Начало сезона</w:t>
            </w:r>
          </w:p>
        </w:tc>
        <w:tc>
          <w:tcPr>
            <w:tcW w:w="3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Окончание сезона</w:t>
            </w:r>
          </w:p>
        </w:tc>
      </w:tr>
      <w:tr>
        <w:trPr>
          <w:trHeight w:val="30" w:hRule="atLeast"/>
        </w:trPr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Батырский сельский округ</w:t>
            </w:r>
          </w:p>
        </w:tc>
        <w:tc>
          <w:tcPr>
            <w:tcW w:w="3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апреля-начало мая</w:t>
            </w:r>
          </w:p>
        </w:tc>
        <w:tc>
          <w:tcPr>
            <w:tcW w:w="3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октября-начало ноября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Мунайлинского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декабря 2021 года № 13/87</w:t>
            </w:r>
          </w:p>
        </w:tc>
      </w:tr>
    </w:tbl>
    <w:bookmarkStart w:name="z80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на землях села Баянды на 2021-2022 годы</w:t>
      </w:r>
    </w:p>
    <w:bookmarkEnd w:id="28"/>
    <w:bookmarkStart w:name="z8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План по управлению пастбищами и их использованию на землях села Баянды на 2021-2022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(зарегистрирован в Реестре государственной регистрации нормативных правовых актов №15090),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№11064).</w:t>
      </w:r>
    </w:p>
    <w:bookmarkEnd w:id="29"/>
    <w:bookmarkStart w:name="z8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30"/>
    <w:bookmarkStart w:name="z8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План содержит:</w:t>
      </w:r>
    </w:p>
    <w:bookmarkEnd w:id="31"/>
    <w:bookmarkStart w:name="z8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села Баянды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2"/>
    <w:bookmarkStart w:name="z8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3"/>
    <w:bookmarkStart w:name="z8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4"/>
    <w:bookmarkStart w:name="z8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5"/>
    <w:bookmarkStart w:name="z88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6"/>
    <w:bookmarkStart w:name="z89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расположенного при села Баянды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7"/>
    <w:bookmarkStart w:name="z9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8"/>
    <w:bookmarkStart w:name="z9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соответствующей административно - территориальной единице.</w:t>
      </w:r>
    </w:p>
    <w:bookmarkEnd w:id="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землях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Баянды на 2021-2022 годы</w:t>
            </w:r>
          </w:p>
        </w:tc>
      </w:tr>
    </w:tbl>
    <w:bookmarkStart w:name="z96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села Баянды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села Баянды</w:t>
      </w:r>
    </w:p>
    <w:bookmarkEnd w:id="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55"/>
        <w:gridCol w:w="838"/>
        <w:gridCol w:w="1927"/>
        <w:gridCol w:w="838"/>
        <w:gridCol w:w="1018"/>
        <w:gridCol w:w="656"/>
        <w:gridCol w:w="1018"/>
        <w:gridCol w:w="1018"/>
        <w:gridCol w:w="1565"/>
        <w:gridCol w:w="1565"/>
        <w:gridCol w:w="1202"/>
      </w:tblGrid>
      <w:tr>
        <w:trPr>
          <w:trHeight w:val="30" w:hRule="atLeast"/>
        </w:trPr>
        <w:tc>
          <w:tcPr>
            <w:tcW w:w="65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19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 бищ, (гек тар)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голов, 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 ный роготый скот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 кий роготый скот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 ный роготый скот</w:t>
            </w:r>
          </w:p>
        </w:tc>
        <w:tc>
          <w:tcPr>
            <w:tcW w:w="1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роготый скот</w:t>
            </w:r>
          </w:p>
        </w:tc>
      </w:tr>
      <w:tr>
        <w:trPr>
          <w:trHeight w:val="30" w:hRule="atLeast"/>
        </w:trPr>
        <w:tc>
          <w:tcPr>
            <w:tcW w:w="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Кайырқожа Каржауқожа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Нурболатов Нурлан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  <w:tc>
          <w:tcPr>
            <w:tcW w:w="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Калмышбаева Гулнар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  <w:tc>
          <w:tcPr>
            <w:tcW w:w="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Карибаева Бадария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Тилеумаган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бетова Гулжамал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Битанов Жолдыбай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Жуманбаев Худайберды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Куанбаев Айболат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Жиренше Жалгас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  <w:tc>
          <w:tcPr>
            <w:tcW w:w="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252,0</w:t>
            </w:r>
          </w:p>
        </w:tc>
        <w:tc>
          <w:tcPr>
            <w:tcW w:w="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16"/>
        <w:gridCol w:w="2116"/>
        <w:gridCol w:w="2116"/>
        <w:gridCol w:w="1718"/>
        <w:gridCol w:w="2117"/>
        <w:gridCol w:w="2117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пастбищ,(гектар)</w:t>
            </w:r>
          </w:p>
        </w:tc>
        <w:tc>
          <w:tcPr>
            <w:tcW w:w="21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(гектар)</w:t>
            </w:r>
          </w:p>
        </w:tc>
      </w:tr>
      <w:tr>
        <w:trPr>
          <w:trHeight w:val="30" w:hRule="atLeast"/>
        </w:trPr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 ный роготый скот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роготый скот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(гектар)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</w:tr>
      <w:tr>
        <w:trPr>
          <w:trHeight w:val="30" w:hRule="atLeast"/>
        </w:trPr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</w:tr>
      <w:tr>
        <w:trPr>
          <w:trHeight w:val="30" w:hRule="atLeast"/>
        </w:trPr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</w:tr>
      <w:tr>
        <w:trPr>
          <w:trHeight w:val="30" w:hRule="atLeast"/>
        </w:trPr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</w:tr>
      <w:tr>
        <w:trPr>
          <w:trHeight w:val="30" w:hRule="atLeast"/>
        </w:trPr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108,0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64,8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172,8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352,8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43,8</w:t>
            </w:r>
          </w:p>
        </w:tc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396,6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218,4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291,4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</w:tr>
      <w:tr>
        <w:trPr>
          <w:trHeight w:val="30" w:hRule="atLeast"/>
        </w:trPr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108,0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571,2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116,8</w:t>
            </w:r>
          </w:p>
        </w:tc>
        <w:tc>
          <w:tcPr>
            <w:tcW w:w="1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64,8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860,8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237,0</w:t>
            </w:r>
          </w:p>
        </w:tc>
      </w:tr>
    </w:tbl>
    <w:bookmarkStart w:name="z98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распределению пастбищ для размещения маточного (дойного) поголовья крупного рогатого скота по села Баянды в разрезе населенных пунктов</w:t>
      </w:r>
    </w:p>
    <w:bookmarkEnd w:id="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9"/>
        <w:gridCol w:w="1116"/>
        <w:gridCol w:w="2289"/>
        <w:gridCol w:w="1215"/>
        <w:gridCol w:w="1804"/>
        <w:gridCol w:w="1850"/>
        <w:gridCol w:w="920"/>
        <w:gridCol w:w="1167"/>
        <w:gridCol w:w="1410"/>
      </w:tblGrid>
      <w:tr>
        <w:trPr>
          <w:trHeight w:val="30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(голов.)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пастбищна 1 голов, (гектар)</w:t>
            </w:r>
          </w:p>
        </w:tc>
        <w:tc>
          <w:tcPr>
            <w:tcW w:w="1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(гектар)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Необеспечено пастбищами (гектар)</w:t>
            </w:r>
          </w:p>
        </w:tc>
        <w:tc>
          <w:tcPr>
            <w:tcW w:w="1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(гектар)</w:t>
            </w:r>
          </w:p>
        </w:tc>
      </w:tr>
      <w:tr>
        <w:trPr>
          <w:trHeight w:val="30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Кызылтобе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11 610,0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2808,0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8802</w:t>
            </w:r>
          </w:p>
        </w:tc>
      </w:tr>
      <w:tr>
        <w:trPr>
          <w:trHeight w:val="30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Емир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Малый Емир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ст. №16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11 610,0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2808,0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8802</w:t>
            </w:r>
          </w:p>
        </w:tc>
      </w:tr>
    </w:tbl>
    <w:bookmarkStart w:name="z99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перераспределению пастбищ для размещения поголовья сельскохозяйственных животных в разрезе собственников земельных участков по села Баянды</w:t>
      </w:r>
    </w:p>
    <w:bookmarkEnd w:id="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07"/>
        <w:gridCol w:w="1280"/>
        <w:gridCol w:w="1280"/>
        <w:gridCol w:w="1280"/>
        <w:gridCol w:w="1281"/>
        <w:gridCol w:w="1616"/>
        <w:gridCol w:w="943"/>
        <w:gridCol w:w="1450"/>
        <w:gridCol w:w="1450"/>
        <w:gridCol w:w="1113"/>
      </w:tblGrid>
      <w:tr>
        <w:trPr>
          <w:trHeight w:val="30" w:hRule="atLeast"/>
        </w:trPr>
        <w:tc>
          <w:tcPr>
            <w:tcW w:w="6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8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голов, 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 ный роготый скот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 кий роготый скот</w:t>
            </w:r>
          </w:p>
        </w:tc>
        <w:tc>
          <w:tcPr>
            <w:tcW w:w="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 ный роготый скот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 кий роготый скот</w:t>
            </w:r>
          </w:p>
        </w:tc>
      </w:tr>
      <w:tr>
        <w:trPr>
          <w:trHeight w:val="30" w:hRule="atLeast"/>
        </w:trPr>
        <w:tc>
          <w:tcPr>
            <w:tcW w:w="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Баянды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1694</w:t>
            </w:r>
          </w:p>
        </w:tc>
        <w:tc>
          <w:tcPr>
            <w:tcW w:w="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Емир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Малый Емир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ст. №16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1694</w:t>
            </w:r>
          </w:p>
        </w:tc>
        <w:tc>
          <w:tcPr>
            <w:tcW w:w="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68"/>
        <w:gridCol w:w="2068"/>
        <w:gridCol w:w="2068"/>
        <w:gridCol w:w="2068"/>
        <w:gridCol w:w="2396"/>
        <w:gridCol w:w="1632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(гектар)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</w:tr>
      <w:tr>
        <w:trPr>
          <w:trHeight w:val="30" w:hRule="atLeast"/>
        </w:trPr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 ный роготый скот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роготый скот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(гектар)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3564,0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9307,2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5372,8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4065,6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22309,6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52 %</w:t>
            </w:r>
          </w:p>
        </w:tc>
      </w:tr>
      <w:tr>
        <w:trPr>
          <w:trHeight w:val="30" w:hRule="atLeast"/>
        </w:trPr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3564,0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9307,2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5372,8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4065,6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22309,6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52 %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землях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Баянды на 2021-2022 годы</w:t>
            </w:r>
          </w:p>
        </w:tc>
      </w:tr>
    </w:tbl>
    <w:bookmarkStart w:name="z104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 оборотов</w:t>
      </w:r>
    </w:p>
    <w:bookmarkEnd w:id="4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поля периодического выпаса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– поля периодического выпаса</w:t>
            </w:r>
          </w:p>
        </w:tc>
      </w:tr>
    </w:tbl>
    <w:bookmarkStart w:name="z107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 оборотов, приемлемая для села Баянды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9"/>
        <w:gridCol w:w="2461"/>
        <w:gridCol w:w="2461"/>
        <w:gridCol w:w="1989"/>
        <w:gridCol w:w="1990"/>
      </w:tblGrid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землях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Баянды на 2021-2022 годы</w:t>
            </w:r>
          </w:p>
        </w:tc>
      </w:tr>
    </w:tbl>
    <w:bookmarkStart w:name="z112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землях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Баянды на 2021-2022 годы</w:t>
            </w:r>
          </w:p>
        </w:tc>
      </w:tr>
    </w:tbl>
    <w:bookmarkStart w:name="z117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47"/>
    <w:bookmarkStart w:name="z118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села Баянды</w:t>
      </w:r>
    </w:p>
    <w:bookmarkEnd w:id="4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землях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Баянды на 2021-2022 годы</w:t>
            </w:r>
          </w:p>
        </w:tc>
      </w:tr>
    </w:tbl>
    <w:bookmarkStart w:name="z123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9"/>
    <w:bookmarkStart w:name="z124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села Баянды – 11 610,0 гектар</w:t>
      </w:r>
    </w:p>
    <w:bookmarkEnd w:id="5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поля периодического выпаса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– поля периодического выпаса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землях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Баянды на 2021-2022 годы</w:t>
            </w:r>
          </w:p>
        </w:tc>
      </w:tr>
    </w:tbl>
    <w:bookmarkStart w:name="z131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расположенного при села Баянды</w:t>
      </w:r>
    </w:p>
    <w:bookmarkEnd w:id="5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52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54"/>
        <w:gridCol w:w="2434"/>
        <w:gridCol w:w="1087"/>
        <w:gridCol w:w="1087"/>
        <w:gridCol w:w="1088"/>
        <w:gridCol w:w="1092"/>
        <w:gridCol w:w="1088"/>
        <w:gridCol w:w="1088"/>
        <w:gridCol w:w="1088"/>
        <w:gridCol w:w="1094"/>
      </w:tblGrid>
      <w:tr>
        <w:trPr>
          <w:trHeight w:val="30" w:hRule="atLeast"/>
        </w:trPr>
        <w:tc>
          <w:tcPr>
            <w:tcW w:w="115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3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2021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</w:tr>
      <w:tr>
        <w:trPr>
          <w:trHeight w:val="30" w:hRule="atLeast"/>
        </w:trPr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Баянды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Емир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Малый Емир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ст. №16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Примечание: расшифровка аббревиатур: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ВЛС – весенне-летний сезон;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ЛОС – летне-осенний сезон;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ЛС – летний сезон;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 – отдыхающий загон.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землях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Баянды на 2021-2022 годы</w:t>
            </w:r>
          </w:p>
        </w:tc>
      </w:tr>
    </w:tbl>
    <w:bookmarkStart w:name="z141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03"/>
        <w:gridCol w:w="4434"/>
        <w:gridCol w:w="2881"/>
        <w:gridCol w:w="2882"/>
      </w:tblGrid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Начало сезона</w:t>
            </w:r>
          </w:p>
        </w:tc>
        <w:tc>
          <w:tcPr>
            <w:tcW w:w="2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Окончание сезона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Баянды</w:t>
            </w:r>
          </w:p>
        </w:tc>
        <w:tc>
          <w:tcPr>
            <w:tcW w:w="2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апреля-начало мая</w:t>
            </w:r>
          </w:p>
        </w:tc>
        <w:tc>
          <w:tcPr>
            <w:tcW w:w="2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октября-начало ноября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Емир</w:t>
            </w:r>
          </w:p>
        </w:tc>
        <w:tc>
          <w:tcPr>
            <w:tcW w:w="2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апреля-начало мая</w:t>
            </w:r>
          </w:p>
        </w:tc>
        <w:tc>
          <w:tcPr>
            <w:tcW w:w="2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октября-начало ноября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Малый Емир</w:t>
            </w:r>
          </w:p>
        </w:tc>
        <w:tc>
          <w:tcPr>
            <w:tcW w:w="2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апреля-начало мая</w:t>
            </w:r>
          </w:p>
        </w:tc>
        <w:tc>
          <w:tcPr>
            <w:tcW w:w="2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октября-начало ноября</w:t>
            </w:r>
          </w:p>
        </w:tc>
      </w:tr>
      <w:tr>
        <w:trPr>
          <w:trHeight w:val="30" w:hRule="atLeast"/>
        </w:trPr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ст. №16</w:t>
            </w:r>
          </w:p>
        </w:tc>
        <w:tc>
          <w:tcPr>
            <w:tcW w:w="2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апреля-начало мая</w:t>
            </w:r>
          </w:p>
        </w:tc>
        <w:tc>
          <w:tcPr>
            <w:tcW w:w="2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октября-начало ноября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Мунайлинского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декабря 2021 года № 13/87</w:t>
            </w:r>
          </w:p>
        </w:tc>
      </w:tr>
    </w:tbl>
    <w:bookmarkStart w:name="z145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на землях сельского округа Даулет на 2021-2022 годы</w:t>
      </w:r>
    </w:p>
    <w:bookmarkEnd w:id="53"/>
    <w:bookmarkStart w:name="z14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План по управлению пастбищами и их использованию на землях сельского округа Даулет на 2021-2022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(зарегистрирован в Реестре государственной регистрации нормативных правовых актов №15090),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54"/>
    <w:bookmarkStart w:name="z147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5"/>
    <w:bookmarkStart w:name="z148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План содержит:</w:t>
      </w:r>
    </w:p>
    <w:bookmarkEnd w:id="56"/>
    <w:bookmarkStart w:name="z149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сельского округа Даулет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7"/>
    <w:bookmarkStart w:name="z150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8"/>
    <w:bookmarkStart w:name="z151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9"/>
    <w:bookmarkStart w:name="z152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0"/>
    <w:bookmarkStart w:name="z15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1"/>
    <w:bookmarkStart w:name="z154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расположенного при в сельском округе Даулет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2"/>
    <w:bookmarkStart w:name="z155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3"/>
    <w:bookmarkStart w:name="z156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соответствующей административно - территориальной единице.</w:t>
      </w:r>
    </w:p>
    <w:bookmarkEnd w:id="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землях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 Даулет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62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Даулет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6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3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распределению пастбищ для размещения маточного (дойного) поголовья крупного рогатого скота по сельскому округу Даулет в разрезе населенных пунктов</w:t>
      </w:r>
    </w:p>
    <w:bookmarkEnd w:id="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2"/>
        <w:gridCol w:w="542"/>
        <w:gridCol w:w="2195"/>
        <w:gridCol w:w="1244"/>
        <w:gridCol w:w="1848"/>
        <w:gridCol w:w="1594"/>
        <w:gridCol w:w="943"/>
        <w:gridCol w:w="1195"/>
        <w:gridCol w:w="2197"/>
      </w:tblGrid>
      <w:tr>
        <w:trPr>
          <w:trHeight w:val="30" w:hRule="atLeast"/>
        </w:trPr>
        <w:tc>
          <w:tcPr>
            <w:tcW w:w="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(голов.)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пастбищна 1 голов, (гектар)</w:t>
            </w:r>
          </w:p>
        </w:tc>
        <w:tc>
          <w:tcPr>
            <w:tcW w:w="1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(гектар)</w:t>
            </w:r>
          </w:p>
        </w:tc>
        <w:tc>
          <w:tcPr>
            <w:tcW w:w="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Необеспечено пастбищами (гектар)</w:t>
            </w:r>
          </w:p>
        </w:tc>
        <w:tc>
          <w:tcPr>
            <w:tcW w:w="1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(гектар)</w:t>
            </w:r>
          </w:p>
        </w:tc>
      </w:tr>
      <w:tr>
        <w:trPr>
          <w:trHeight w:val="30" w:hRule="atLeast"/>
        </w:trPr>
        <w:tc>
          <w:tcPr>
            <w:tcW w:w="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Даулет</w:t>
            </w:r>
          </w:p>
        </w:tc>
        <w:tc>
          <w:tcPr>
            <w:tcW w:w="2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33172,0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900,0</w:t>
            </w:r>
          </w:p>
        </w:tc>
        <w:tc>
          <w:tcPr>
            <w:tcW w:w="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32272,0</w:t>
            </w:r>
          </w:p>
        </w:tc>
      </w:tr>
      <w:tr>
        <w:trPr>
          <w:trHeight w:val="30" w:hRule="atLeast"/>
        </w:trPr>
        <w:tc>
          <w:tcPr>
            <w:tcW w:w="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33172,0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900,0</w:t>
            </w:r>
          </w:p>
        </w:tc>
        <w:tc>
          <w:tcPr>
            <w:tcW w:w="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32272,0</w:t>
            </w:r>
          </w:p>
        </w:tc>
      </w:tr>
    </w:tbl>
    <w:bookmarkStart w:name="z164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перераспределению пастбищ для размещения поголовья сельскохозяйственных животных в разрезе собственников земельных участков по сельскому округу Даулет</w:t>
      </w:r>
    </w:p>
    <w:bookmarkEnd w:id="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2"/>
        <w:gridCol w:w="642"/>
        <w:gridCol w:w="1354"/>
        <w:gridCol w:w="1355"/>
        <w:gridCol w:w="1355"/>
        <w:gridCol w:w="1709"/>
        <w:gridCol w:w="997"/>
        <w:gridCol w:w="1534"/>
        <w:gridCol w:w="1534"/>
        <w:gridCol w:w="1178"/>
      </w:tblGrid>
      <w:tr>
        <w:trPr>
          <w:trHeight w:val="30" w:hRule="atLeast"/>
        </w:trPr>
        <w:tc>
          <w:tcPr>
            <w:tcW w:w="64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4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голов, 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 ный роготый скот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 кий роготый скот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 ный роготый скот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 кий роготый скот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Даулет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2005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2005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63"/>
        <w:gridCol w:w="2274"/>
        <w:gridCol w:w="1963"/>
        <w:gridCol w:w="1964"/>
        <w:gridCol w:w="2274"/>
        <w:gridCol w:w="1862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пастбищ,(гектар)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</w:tr>
      <w:tr>
        <w:trPr>
          <w:trHeight w:val="30" w:hRule="atLeast"/>
        </w:trPr>
        <w:tc>
          <w:tcPr>
            <w:tcW w:w="1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 ный роготый скот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роготый скот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(гектар)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2184,0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13608,0</w:t>
            </w:r>
          </w:p>
        </w:tc>
        <w:tc>
          <w:tcPr>
            <w:tcW w:w="1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8278,2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4812,0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28882,2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115 %</w:t>
            </w:r>
          </w:p>
        </w:tc>
      </w:tr>
      <w:tr>
        <w:trPr>
          <w:trHeight w:val="30" w:hRule="atLeast"/>
        </w:trPr>
        <w:tc>
          <w:tcPr>
            <w:tcW w:w="1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2184,0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13608,0</w:t>
            </w:r>
          </w:p>
        </w:tc>
        <w:tc>
          <w:tcPr>
            <w:tcW w:w="1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8278,2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4812,0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28882,2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115 %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землях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 Даулет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70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 оборотов</w:t>
      </w:r>
    </w:p>
    <w:bookmarkEnd w:id="6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поля периодического выпаса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– поля периодического выпаса</w:t>
            </w:r>
          </w:p>
        </w:tc>
      </w:tr>
    </w:tbl>
    <w:bookmarkStart w:name="z173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 оборотов, приемлемая для сельского округа Даулет</w:t>
      </w:r>
    </w:p>
    <w:bookmarkEnd w:id="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9"/>
        <w:gridCol w:w="2461"/>
        <w:gridCol w:w="2461"/>
        <w:gridCol w:w="1989"/>
        <w:gridCol w:w="1990"/>
      </w:tblGrid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землях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 Даулет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79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7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землях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 Даулет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85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71"/>
    <w:bookmarkStart w:name="z186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сельский округ Даулет</w:t>
      </w:r>
    </w:p>
    <w:bookmarkEnd w:id="7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2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71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землях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 Даулет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92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73"/>
    <w:bookmarkStart w:name="z193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сельский округ Даулет – 33 178,8 гектар</w:t>
      </w:r>
    </w:p>
    <w:bookmarkEnd w:id="7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поля периодического выпаса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– поля периодического выпаса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землях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 Даулет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01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расположенного при сельском округе Даулет</w:t>
      </w:r>
    </w:p>
    <w:bookmarkEnd w:id="7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52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88"/>
        <w:gridCol w:w="1288"/>
        <w:gridCol w:w="1214"/>
        <w:gridCol w:w="1214"/>
        <w:gridCol w:w="1214"/>
        <w:gridCol w:w="1219"/>
        <w:gridCol w:w="1214"/>
        <w:gridCol w:w="1214"/>
        <w:gridCol w:w="1214"/>
        <w:gridCol w:w="1221"/>
      </w:tblGrid>
      <w:tr>
        <w:trPr>
          <w:trHeight w:val="30" w:hRule="atLeast"/>
        </w:trPr>
        <w:tc>
          <w:tcPr>
            <w:tcW w:w="12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2021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</w:tr>
      <w:tr>
        <w:trPr>
          <w:trHeight w:val="30" w:hRule="atLeast"/>
        </w:trPr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Даулет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Примечание: расшифровка аббревиатур: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ВЛС – весенне-летний сезон;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ЛОС – летне-осенний сезон;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ЛС – летний сезон;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 – отдыхающий загон.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землях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 Даулет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12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7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95"/>
        <w:gridCol w:w="2595"/>
        <w:gridCol w:w="3555"/>
        <w:gridCol w:w="3555"/>
      </w:tblGrid>
      <w:tr>
        <w:trPr>
          <w:trHeight w:val="30" w:hRule="atLeast"/>
        </w:trPr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3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Начало сезона</w:t>
            </w:r>
          </w:p>
        </w:tc>
        <w:tc>
          <w:tcPr>
            <w:tcW w:w="3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Окончание сезона</w:t>
            </w:r>
          </w:p>
        </w:tc>
      </w:tr>
      <w:tr>
        <w:trPr>
          <w:trHeight w:val="30" w:hRule="atLeast"/>
        </w:trPr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Даулет</w:t>
            </w:r>
          </w:p>
        </w:tc>
        <w:tc>
          <w:tcPr>
            <w:tcW w:w="3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апреля-начало мая</w:t>
            </w:r>
          </w:p>
        </w:tc>
        <w:tc>
          <w:tcPr>
            <w:tcW w:w="3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октября-начало ноября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Мунайлинского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декабря 2021 года № 13/87</w:t>
            </w:r>
          </w:p>
        </w:tc>
      </w:tr>
    </w:tbl>
    <w:bookmarkStart w:name="z216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на землях сельского округа Кызылтобе на 2021-2022 годы</w:t>
      </w:r>
    </w:p>
    <w:bookmarkEnd w:id="77"/>
    <w:bookmarkStart w:name="z217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План по управлению пастбищами и их использованию на землях сельского округа Кызылтобе на 2021-2022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78"/>
    <w:bookmarkStart w:name="z218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79"/>
    <w:bookmarkStart w:name="z219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План содержит:</w:t>
      </w:r>
    </w:p>
    <w:bookmarkEnd w:id="80"/>
    <w:bookmarkStart w:name="z220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сельского округа Кызылтобе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1"/>
    <w:bookmarkStart w:name="z221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2"/>
    <w:bookmarkStart w:name="z222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3"/>
    <w:bookmarkStart w:name="z223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4"/>
    <w:bookmarkStart w:name="z224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5"/>
    <w:bookmarkStart w:name="z225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расположенного при в сельском округе Кызылтобе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6"/>
    <w:bookmarkStart w:name="z226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7"/>
    <w:bookmarkStart w:name="z227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соответствующей административно - территориальной единице.</w:t>
      </w:r>
    </w:p>
    <w:bookmarkEnd w:id="8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землях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 Кызылтобе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33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Кызылтобе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8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41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4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сельского округа</w:t>
      </w:r>
    </w:p>
    <w:bookmarkEnd w:id="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6"/>
        <w:gridCol w:w="1402"/>
        <w:gridCol w:w="1587"/>
        <w:gridCol w:w="788"/>
        <w:gridCol w:w="957"/>
        <w:gridCol w:w="617"/>
        <w:gridCol w:w="1300"/>
        <w:gridCol w:w="957"/>
        <w:gridCol w:w="1473"/>
        <w:gridCol w:w="1473"/>
        <w:gridCol w:w="1130"/>
      </w:tblGrid>
      <w:tr>
        <w:trPr>
          <w:trHeight w:val="30" w:hRule="atLeast"/>
        </w:trPr>
        <w:tc>
          <w:tcPr>
            <w:tcW w:w="61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4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158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 бищ, (гек тар)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голов, 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 ный роготый скот</w:t>
            </w:r>
          </w:p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 кий роготый скот</w:t>
            </w:r>
          </w:p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 ный роготый скот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роготый скот</w:t>
            </w:r>
          </w:p>
        </w:tc>
      </w:tr>
      <w:tr>
        <w:trPr>
          <w:trHeight w:val="30" w:hRule="atLeast"/>
        </w:trPr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"Ару-Ана"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Бимамбетов Конысбек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"Иса"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Бекталиев Серик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35,0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26"/>
        <w:gridCol w:w="2700"/>
        <w:gridCol w:w="919"/>
        <w:gridCol w:w="2700"/>
        <w:gridCol w:w="2700"/>
        <w:gridCol w:w="1855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пастбищ,(гектар)</w:t>
            </w:r>
          </w:p>
        </w:tc>
        <w:tc>
          <w:tcPr>
            <w:tcW w:w="185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(гектар)</w:t>
            </w:r>
          </w:p>
        </w:tc>
      </w:tr>
      <w:tr>
        <w:trPr>
          <w:trHeight w:val="30" w:hRule="atLeast"/>
        </w:trPr>
        <w:tc>
          <w:tcPr>
            <w:tcW w:w="1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 ный роготый скот</w:t>
            </w:r>
          </w:p>
        </w:tc>
        <w:tc>
          <w:tcPr>
            <w:tcW w:w="2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роготый скот</w:t>
            </w:r>
          </w:p>
        </w:tc>
        <w:tc>
          <w:tcPr>
            <w:tcW w:w="2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(гектар)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369,6</w:t>
            </w:r>
          </w:p>
        </w:tc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441,6</w:t>
            </w:r>
          </w:p>
        </w:tc>
        <w:tc>
          <w:tcPr>
            <w:tcW w:w="1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415,2</w:t>
            </w:r>
          </w:p>
        </w:tc>
        <w:tc>
          <w:tcPr>
            <w:tcW w:w="2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415,2</w:t>
            </w:r>
          </w:p>
        </w:tc>
        <w:tc>
          <w:tcPr>
            <w:tcW w:w="1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67,2</w:t>
            </w:r>
          </w:p>
        </w:tc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67,2</w:t>
            </w:r>
          </w:p>
        </w:tc>
        <w:tc>
          <w:tcPr>
            <w:tcW w:w="1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1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436,8</w:t>
            </w:r>
          </w:p>
        </w:tc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415,2</w:t>
            </w:r>
          </w:p>
        </w:tc>
        <w:tc>
          <w:tcPr>
            <w:tcW w:w="2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924,0</w:t>
            </w:r>
          </w:p>
        </w:tc>
        <w:tc>
          <w:tcPr>
            <w:tcW w:w="1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</w:tbl>
    <w:bookmarkStart w:name="z235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распределению пастбищ для размещения маточного (дойного) поголовья крупного рогатого скота по сельскому округу Кызылтобе в разрезе населенных пунктов</w:t>
      </w:r>
    </w:p>
    <w:bookmarkEnd w:id="9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2"/>
        <w:gridCol w:w="542"/>
        <w:gridCol w:w="2194"/>
        <w:gridCol w:w="1244"/>
        <w:gridCol w:w="1848"/>
        <w:gridCol w:w="1895"/>
        <w:gridCol w:w="943"/>
        <w:gridCol w:w="1195"/>
        <w:gridCol w:w="1897"/>
      </w:tblGrid>
      <w:tr>
        <w:trPr>
          <w:trHeight w:val="30" w:hRule="atLeast"/>
        </w:trPr>
        <w:tc>
          <w:tcPr>
            <w:tcW w:w="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(голов.)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пастбищна 1 голов, (гектар)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(гектар)</w:t>
            </w:r>
          </w:p>
        </w:tc>
        <w:tc>
          <w:tcPr>
            <w:tcW w:w="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Необеспечено пастбищами (гектар)</w:t>
            </w:r>
          </w:p>
        </w:tc>
        <w:tc>
          <w:tcPr>
            <w:tcW w:w="1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(гектар)</w:t>
            </w:r>
          </w:p>
        </w:tc>
      </w:tr>
      <w:tr>
        <w:trPr>
          <w:trHeight w:val="30" w:hRule="atLeast"/>
        </w:trPr>
        <w:tc>
          <w:tcPr>
            <w:tcW w:w="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Кызылтобе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12661,0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4284,0</w:t>
            </w:r>
          </w:p>
        </w:tc>
        <w:tc>
          <w:tcPr>
            <w:tcW w:w="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8377,0</w:t>
            </w:r>
          </w:p>
        </w:tc>
      </w:tr>
      <w:tr>
        <w:trPr>
          <w:trHeight w:val="30" w:hRule="atLeast"/>
        </w:trPr>
        <w:tc>
          <w:tcPr>
            <w:tcW w:w="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12661,0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4284,0</w:t>
            </w:r>
          </w:p>
        </w:tc>
        <w:tc>
          <w:tcPr>
            <w:tcW w:w="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8377,0</w:t>
            </w:r>
          </w:p>
        </w:tc>
      </w:tr>
    </w:tbl>
    <w:bookmarkStart w:name="z236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перераспределению пастбищ для размещения поголовья сельскохозяйственных животных в разрезе собственников земельных участков по сельскому округу Кызылтобе</w:t>
      </w:r>
    </w:p>
    <w:bookmarkEnd w:id="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2"/>
        <w:gridCol w:w="642"/>
        <w:gridCol w:w="1354"/>
        <w:gridCol w:w="1709"/>
        <w:gridCol w:w="1355"/>
        <w:gridCol w:w="1355"/>
        <w:gridCol w:w="997"/>
        <w:gridCol w:w="1534"/>
        <w:gridCol w:w="1534"/>
        <w:gridCol w:w="1178"/>
      </w:tblGrid>
      <w:tr>
        <w:trPr>
          <w:trHeight w:val="30" w:hRule="atLeast"/>
        </w:trPr>
        <w:tc>
          <w:tcPr>
            <w:tcW w:w="64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4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голов, 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 ный роготый скот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 кий роготый скот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 ный роготый скот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 кий роготый скот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Кызылтобе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1638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952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885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1638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952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885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64"/>
        <w:gridCol w:w="2274"/>
        <w:gridCol w:w="2274"/>
        <w:gridCol w:w="1964"/>
        <w:gridCol w:w="2274"/>
        <w:gridCol w:w="15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пастбищ,(гектар)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</w:tr>
      <w:tr>
        <w:trPr>
          <w:trHeight w:val="30" w:hRule="atLeast"/>
        </w:trPr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 ный роготый скот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роготый скот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(гектар)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5700,0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27518,4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13899,2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2124,0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49241,6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25 %</w:t>
            </w:r>
          </w:p>
        </w:tc>
      </w:tr>
      <w:tr>
        <w:trPr>
          <w:trHeight w:val="30" w:hRule="atLeast"/>
        </w:trPr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5700,0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27518,4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13899,2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2124,0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49241,6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25 %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землях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 Кызылтобе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42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 оборотов</w:t>
      </w:r>
    </w:p>
    <w:bookmarkEnd w:id="9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8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поля периодического выпаса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– поля периодического выпаса</w:t>
            </w:r>
          </w:p>
        </w:tc>
      </w:tr>
    </w:tbl>
    <w:bookmarkStart w:name="z245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 оборотов, приемлемая для сельского округа Кызылтобе</w:t>
      </w:r>
    </w:p>
    <w:bookmarkEnd w:id="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9"/>
        <w:gridCol w:w="2461"/>
        <w:gridCol w:w="2461"/>
        <w:gridCol w:w="1989"/>
        <w:gridCol w:w="1990"/>
      </w:tblGrid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землях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 Кызылтобе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51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9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41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землях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 Кызылтобе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57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96"/>
    <w:bookmarkStart w:name="z258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сельский округ Кызылтобе</w:t>
      </w:r>
    </w:p>
    <w:bookmarkEnd w:id="9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71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землях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 Кызылтобе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64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98"/>
    <w:bookmarkStart w:name="z265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сельский округ Кызылтобе – 12 661,0 гектар</w:t>
      </w:r>
    </w:p>
    <w:bookmarkEnd w:id="9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поля периодического выпаса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– поля периодического выпаса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землях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 Кызылтобе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73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расположенного при сельском округе Кызылтобе</w:t>
      </w:r>
    </w:p>
    <w:bookmarkEnd w:id="10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52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88"/>
        <w:gridCol w:w="1288"/>
        <w:gridCol w:w="1214"/>
        <w:gridCol w:w="1214"/>
        <w:gridCol w:w="1214"/>
        <w:gridCol w:w="1219"/>
        <w:gridCol w:w="1214"/>
        <w:gridCol w:w="1214"/>
        <w:gridCol w:w="1214"/>
        <w:gridCol w:w="1221"/>
      </w:tblGrid>
      <w:tr>
        <w:trPr>
          <w:trHeight w:val="30" w:hRule="atLeast"/>
        </w:trPr>
        <w:tc>
          <w:tcPr>
            <w:tcW w:w="12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2021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</w:tr>
      <w:tr>
        <w:trPr>
          <w:trHeight w:val="30" w:hRule="atLeast"/>
        </w:trPr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Кызылтобе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Примечание: расшифровка аббревиатур: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ВЛС – весенне-летний сезон;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ЛОС – летне-осенний сезон;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ЛС – летний сезон;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 – отдыхающий загон.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землях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 Кызылтобе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84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95"/>
        <w:gridCol w:w="2595"/>
        <w:gridCol w:w="3555"/>
        <w:gridCol w:w="3555"/>
      </w:tblGrid>
      <w:tr>
        <w:trPr>
          <w:trHeight w:val="30" w:hRule="atLeast"/>
        </w:trPr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3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Начало сезона</w:t>
            </w:r>
          </w:p>
        </w:tc>
        <w:tc>
          <w:tcPr>
            <w:tcW w:w="3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Окончание сезона</w:t>
            </w:r>
          </w:p>
        </w:tc>
      </w:tr>
      <w:tr>
        <w:trPr>
          <w:trHeight w:val="30" w:hRule="atLeast"/>
        </w:trPr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Кызылтобе</w:t>
            </w:r>
          </w:p>
        </w:tc>
        <w:tc>
          <w:tcPr>
            <w:tcW w:w="3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апреля-начало мая</w:t>
            </w:r>
          </w:p>
        </w:tc>
        <w:tc>
          <w:tcPr>
            <w:tcW w:w="3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октября-начало ноября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