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4cbd30" w14:textId="04cbd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Бейнеуского районного маслихата от 10 марта 2021 года № 3/30 "Об утверждении плана по управлению пастбищами и их использованию по Бейнеускому району на 2021-2022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13 декабря 2021 года № 13/133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Бейнеуский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Внести в решение Бейнеуского районного маслихата от 10 марта 2021 года </w:t>
      </w:r>
      <w:r>
        <w:rPr>
          <w:rFonts w:ascii="Times New Roman"/>
          <w:b w:val="false"/>
          <w:i w:val="false"/>
          <w:color w:val="000000"/>
          <w:sz w:val="28"/>
        </w:rPr>
        <w:t>№ 3/30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Бейнеускому району на 2021-2022 годы" (зарегистрировано в Реестре государственной регистрации нормативных правовых актов под № 4468)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решению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с 1 января 2022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Бейнеуского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К.Мансуров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13 декабря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13/133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Бейнеуского районного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10 марта 2021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3/30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Бейнеускому району  на 2021-2022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Бейнеускому району на 2021-2022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№15090).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данные о количестве гуртов, отар, табунов, сформированных по видом и по половозрастным группам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обеспеченность пастбищами скота жителей населенных пунктов Бейнеуского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 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 - 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Бейнеуском районе имеются 9 сел (Бейнеу, Сарга, Боранкул, Акжигит, Турыш, Есет, Толеп, Тажен, Сынгырлау) и 1 сельский округ (Сам).  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Бейнеуского района – 4 051 933 гектар, из них пастбищные земли – 2 917 192,7 гектар.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1"/>
        <w:gridCol w:w="4143"/>
        <w:gridCol w:w="3568"/>
        <w:gridCol w:w="3568"/>
      </w:tblGrid>
      <w:tr>
        <w:trPr>
          <w:trHeight w:val="30" w:hRule="atLeast"/>
        </w:trPr>
        <w:tc>
          <w:tcPr>
            <w:tcW w:w="10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35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тысячи гектаров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тысячи гектаров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350,1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326,6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313,1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иные земли несельско хозяйственого назначения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227,7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81,8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3130,0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  <w:tc>
          <w:tcPr>
            <w:tcW w:w="3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2917,2</w:t>
            </w:r>
          </w:p>
        </w:tc>
      </w:tr>
    </w:tbl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Бейнеуский район расположен на северо - восточной части Мангистауской области. Площадь района относится к зонам пустыни - полупустыни. Почва маловлажная, земля солончаковая. В основном растут полынь, полынно-биюргуновы, серая полынь, травы семейства полынных, эбелек, биюргун, адыраспан, острец, ковыль, перистый ковыль и другие травы. В отдельные годы, когда весна теплая, влажная, с середины апреля начинают расти эфемерные травы (мортык, конырбас, синбирик, мысык куйрык).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Средняя температура района в зимние месяца –100-150С, а в летние месяца +250 +350С. Средний размер осадков составляет – 10-12 мм, а годовой – 100-150 мм. В течение года наблюдается ветреная погода.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Водоснабжение для сельского хозяйства в районе используется из подземных вод.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настоящее время в районе верблюдов 19 283 голов, 5 307 голов крупного рогатого скота, 108 431 голов мелкого рогатого скота, 9 708 голов лошади.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1 скотомогильник и 6 ветеринарных пунктов.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28"/>
        <w:gridCol w:w="2334"/>
        <w:gridCol w:w="1637"/>
        <w:gridCol w:w="1500"/>
        <w:gridCol w:w="1500"/>
        <w:gridCol w:w="1500"/>
        <w:gridCol w:w="1501"/>
      </w:tblGrid>
      <w:tr>
        <w:trPr>
          <w:trHeight w:val="30" w:hRule="atLeast"/>
        </w:trPr>
        <w:tc>
          <w:tcPr>
            <w:tcW w:w="2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6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Особенностей выпаса сельскохозяйственных животных на культурных и аридных пастбищах: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Сведений о сервитутах для прогона скота.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Бейнеускому району занимает 150 км.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2021-2022 годы</w:t>
            </w:r>
          </w:p>
        </w:tc>
      </w:tr>
    </w:tbl>
    <w:bookmarkStart w:name="z5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шахтовым колодцам), составленную согласно норме потребления воды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8"/>
        <w:gridCol w:w="3077"/>
        <w:gridCol w:w="3077"/>
        <w:gridCol w:w="3078"/>
      </w:tblGrid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3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видом и по половозрастным группам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2"/>
        <w:gridCol w:w="1757"/>
        <w:gridCol w:w="2277"/>
        <w:gridCol w:w="1752"/>
        <w:gridCol w:w="2381"/>
        <w:gridCol w:w="2381"/>
      </w:tblGrid>
      <w:tr>
        <w:trPr>
          <w:trHeight w:val="30" w:hRule="atLeast"/>
        </w:trPr>
        <w:tc>
          <w:tcPr>
            <w:tcW w:w="17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 (отар)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Бейнеу 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Итоги:</w:t>
            </w:r>
          </w:p>
        </w:tc>
        <w:tc>
          <w:tcPr>
            <w:tcW w:w="2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населенных пунктов Бейнеуского района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"/>
        <w:gridCol w:w="2459"/>
        <w:gridCol w:w="430"/>
        <w:gridCol w:w="1504"/>
        <w:gridCol w:w="1027"/>
        <w:gridCol w:w="1861"/>
        <w:gridCol w:w="2100"/>
        <w:gridCol w:w="2252"/>
      </w:tblGrid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округа, земли (га)</w:t>
            </w:r>
          </w:p>
        </w:tc>
        <w:tc>
          <w:tcPr>
            <w:tcW w:w="4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Разновидность скота</w:t>
            </w:r>
          </w:p>
        </w:tc>
        <w:tc>
          <w:tcPr>
            <w:tcW w:w="15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Нормы пастбища, гектар</w:t>
            </w:r>
          </w:p>
        </w:tc>
        <w:tc>
          <w:tcPr>
            <w:tcW w:w="2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гектар</w:t>
            </w:r>
          </w:p>
        </w:tc>
        <w:tc>
          <w:tcPr>
            <w:tcW w:w="22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+, 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Поголо-вье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Бейнеу 63316,52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6 732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12 720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30 528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16 070,4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2 511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42 184,8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95 515,2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58 586,3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- 36 928,9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 50053,10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4 560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6 436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15 446,4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3 686,4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22 041,6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45 734,4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41 276,10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-4 458,3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 42461,10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2 772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19 056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8 467,2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27 888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58 183,2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36 009,3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-22 173,9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 26734,97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17 354,4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3 499,2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7 190,4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30 264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23 710,57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-6 553,4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 40049,50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5 474,4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2 203,2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10 449,6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18 127,2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33 527,90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+ 15 400,7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 12792,41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4 176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7 946,4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5 961,6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2 889,6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20 973,6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11097,41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-9 876,2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 22107,36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5 966,4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2 486,4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12 564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18 860,06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+ 6 296,06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 15222,00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4066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9 758,4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8 136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14 700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34 334,4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14 441,00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-19 893,4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 27337,30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4 236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9748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23 395,2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17 841,6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22 999,2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68 472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24 895,40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-43 576,6</w:t>
            </w:r>
          </w:p>
        </w:tc>
      </w:tr>
      <w:tr>
        <w:trPr>
          <w:trHeight w:val="30" w:hRule="atLeast"/>
        </w:trPr>
        <w:tc>
          <w:tcPr>
            <w:tcW w:w="6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 13000,00 гектар</w:t>
            </w:r>
          </w:p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1 245,6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3 196,8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11 272,8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15 763,2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12 618,00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-3 145,2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Бейнеускому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