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3501" w14:textId="dbb3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5 августа 2020 года № 52/417 "Об утверждении Регламента собрания местного сообщества села Есет"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августа 2021 года № 10/90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Регламента собрания местного сообщества села Есет" от 5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№52/417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№4268)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Есет, утвержденное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сообществасела Есет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Есет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села Есет по управлению коммунальной собственностью села Есет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Есет, за исключением случаев, когда протокол содержит решение собрания местного сообщества об инициировании вопроса о прекращении полномочий акима села Есет.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Есет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Решения, принятые собранием, рассматриваются акимом села Есет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Есет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