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58ee" w14:textId="c225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Жанаозенского городского маслихата от 10 апреля 2018 года № 19/231 "Об утверждении методики оценки деятельности административных государственных служащих корпуса "Б" государственного учреждения "Аппарат Жанаозенского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15 октября 2021 года № 8/76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10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19/231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Жанаозенского городского маслихата" (зарегистрировано в Реестре государственной регистрации нормативных правовых актов под № 3583)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Жанаозенского городского маслихата",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Жанаозенского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1477"/>
        <w:gridCol w:w="5340"/>
        <w:gridCol w:w="4561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Собирает, анализирует и вносит руководству информацию, необходимую для планирования и обеспечения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Планирует и организует работу вверенного коллектива, содействует в достижении ими запланирован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●Контроли рует деятельность работников в выполнении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Обеспечи вает результатив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и качество работы подразделения.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планирует и не организует работу вверенного коллектива, не содействует в достижении ими запланированных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контролирует деятельность работников в выполнении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обеспечивает результатив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Расставляет задания по приоритетнос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в порядке важности;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Готовит и вносит руководству качественные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Умеет работать в условиях ограниченного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Соблюдает установленные сроки.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Выполняет задания бессистемно;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Готовит некачественные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Работает не оперативно;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 ТВО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Устанавлива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доверитель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отношения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Вносит предложения по организации эффективной работы подразделения и с обществом;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Делится опытом и знаниями с коллегами для совместного выполнения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Выявляет вклад каждого в достижение результатов.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Создает отношения взаимного недоверия среди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вносит предложения по организации эффективной работы подразделения и с обществом;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передает опыт и знания коллегам для совместного выполнения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Вносит вклад в работу коллектива и при необходимости обращается за разъяснениями к более опытным коллегам;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Развивает взаимодейст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 с коллегами и представител ями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и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Обменивает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мнениями и с учетом обсуждения выполняет задачи.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Демонстрирует замкнутую позицию в работе, не обращаясь за помощью к более опытным коллегам;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взаимодействует с коллегами и представителями разных госорганов и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Правильно распределяет поручения при организации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Организует сбор информации необходимой для принятия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Обсуждает с коллективом подходы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Анализирует и прогнозирует возможные риски с учетом данных из различных источников;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Принимает в пределах компетенции решения, с учетом возможных рисков и последствий.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умеет распределять поручения при организации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Редко занимается поиском необходимой для принятия решений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Отказывается от обсуждения с коллективом подходов и не учитывает мнения других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анализирует и не прогнозирует возможные риски, или не учитывает данные из различных источников;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Умеет находить необходимую информацию;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Предлагает несколько вариантов решения задач, с учетом возможных 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Обоснованно выражает свое мнение.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умеет находить необходимую информацию;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предлагает альтернативные варианты решения задач либо не учитывает возможные риски;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Организует работу по оказанию качественных услуг и решает, возникающие вопросы;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Создает условия для определения уровня удовлетворен ности с целью обеспечения обратной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Контроли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качество оказания услуг, а также демонстрирует его на личном примере.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Проявляет неспособность к организации работы по оказанию качественных услуг и решению возникающих вопросов;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создает условия для определения уровня удовлетворен ности с целью обеспечения обратной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Допускает низкое качество оказания услуг; проявляет безразличие.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Оказывает услуги вежливо и доброжелательно;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Анализирует уровень удовлетворен ности качеством услуг и вносит предложения по их совершенство 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Вносит предложения по улучшению качества оказания услуг.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Допускает грубое и пренебрежитель ное отношение к получателю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проявляет интереса к проблемам и вопросам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Проявляет отсутствие инициативы по улучшению качества оказания услуг.</w:t>
            </w:r>
          </w:p>
        </w:tc>
      </w:tr>
      <w:tr>
        <w:trPr>
          <w:trHeight w:val="3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 НИЕ ПОТРЕБИТЕЛЯ УСЛУГ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Ориентирует подчиненных доступно информировать получателей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Доводит информацию до потребителя уважительно и доброжелательно;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Уважает мнение потребителей услуг.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работает с подчиненными по информированию получателей услугах;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доводит информацию до потребителя или делает это пренебрежитель но и неприязненно;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Игнорирует мнение потребителей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Использует эффективные способы информирова ния получателей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Доводит информацию до потребителя доступно в устной и письменной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Умеет своевременно принимать и передавать информацию об оказываемых услугах.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Применяет неэффективные способы информирования получателей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доводит информацию до потребителя, как в устной, так и в письменной форме, либо делает это неясно;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умеет своевременно принимать и передавать информацию об оказываемых услугах.</w:t>
            </w:r>
          </w:p>
        </w:tc>
      </w:tr>
      <w:tr>
        <w:trPr>
          <w:trHeight w:val="3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Рассматри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и вносит руководству предложения по использованию новых подходов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Проводит анализ происходящих изменений и принимает своевременные меры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Показывает своим примером, как правильно реагировать на изменения.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рассматривает и не вносит предложения по использованию новых подходов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анализирует происходящие изменения и не принимает меры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Вносит предложения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Изучает новые подходы и способы их внедрения;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Сохраняет самоконтроль в изменившихся условиях;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Быстро адаптируется в меняющихся условиях.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Придерживает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существующих процедур и методов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изучает новые подходы и способы их внедрения;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Теряет самоконтроль в изменившихся условиях;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Предлагает мероприятия по повышению уровня компетенций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 целях достижения результата развивает свои компетенции и принимает меры по их развитию у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Обсуждает с подчиненными их компетенции, в том числе требующие развития.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Демонстрирует незаинтересован ность в развитии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развивается сам и не ориентирует подчиненных на их развитие, даже если это необходимо для достижения результата;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Проявляет интерес к новым знаниям и технологиям;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Стремится к саморазвитию, ищет новую информацию и способы ее применения;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Применяет на практике новые навыки, позволяющие повысить его эффективность.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Проявляет отсутствие интереса к новым знаниям и технологиям;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развивается и безразличен к новой информации и способам ее применения;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Контроли рует соблюдение принятых стандартов и норм, запретов и ограничений;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Ставит интересы коллектива выше собственных;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Проявляет принципиаль ность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Формирует атмосферу доверия и уважения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Обеспечива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соблюдение принципов прозрачности и справедли вости в действиях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Является образцом этического поведения для подчиненных, проявляя беспристрастность, справедли вость, бескорыстие, а также уважительное отношение к чести и достоинству личности.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Допускает в коллективе не соблюдение принятых стандартов и норм, запретов и ограничений;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Ставит личные интересы выше интересов коллектива;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Проявляет непринципиаль ность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создает атмосферу доверия и уважения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Следует установленным этическим нормам и стандартам;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Добросовест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выполняет свою работу;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Ведет себя честно, скромно, справедливо и проявляет вежливость и корректность к другим.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Демонстрирует поведение, противоречащее этическим нормам и стандартам;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Проявляет халатность при выполнении своей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ЧИВОСТЬ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Сдержанно реагирует на критику и в случае ее обоснован ности принимает меры по устранению недостатков.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Сдержанно реагирует на критику и в случае ее обоснован ности принимает меры по устранению недостатков.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Принимает личную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за организацию деятельности структурного подразделения.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Принимает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за свои действия и результаты.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Анализирует и вносит предложения по внедрению инновацион ных подходов и решений, направленных на повышение эффективности деятельности.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Вырабаты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и предлагает идеи и предложения и выполняет дополнитель ную работу помимо своих основных обязанностей.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