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0bfb" w14:textId="ffd0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города Жанаозен</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10 декабря 2021 года № 707.</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Приказом исполняющий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за №20542), акимат города Жанаозен ПОСТАНОВЛЯЕТ:</w:t>
      </w:r>
    </w:p>
    <w:bookmarkEnd w:id="0"/>
    <w:bookmarkStart w:name="z1"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городе Жанаозен.</w:t>
      </w:r>
    </w:p>
    <w:bookmarkEnd w:id="1"/>
    <w:bookmarkStart w:name="z2"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№707</w:t>
            </w:r>
          </w:p>
        </w:tc>
      </w:tr>
    </w:tbl>
    <w:bookmarkStart w:name="z7" w:id="3"/>
    <w:p>
      <w:pPr>
        <w:spacing w:after="0"/>
        <w:ind w:left="0"/>
        <w:jc w:val="left"/>
      </w:pPr>
      <w:r>
        <w:rPr>
          <w:rFonts w:ascii="Times New Roman"/>
          <w:b/>
          <w:i w:val="false"/>
          <w:color w:val="000000"/>
        </w:rPr>
        <w:t xml:space="preserve"> Глава 1. Общие положения</w:t>
      </w:r>
    </w:p>
    <w:bookmarkEnd w:id="3"/>
    <w:bookmarkStart w:name="z8"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города Жанаозен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за №20542), и устанавливают порядок предоставления услуг.</w:t>
      </w:r>
    </w:p>
    <w:bookmarkEnd w:id="4"/>
    <w:bookmarkStart w:name="z9"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0" w:id="6"/>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6"/>
    <w:bookmarkStart w:name="z11" w:id="7"/>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7"/>
    <w:bookmarkStart w:name="z12" w:id="8"/>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8"/>
    <w:bookmarkStart w:name="z13" w:id="9"/>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9"/>
    <w:bookmarkStart w:name="z14" w:id="10"/>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15" w:id="11"/>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1"/>
    <w:bookmarkStart w:name="z16" w:id="12"/>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17" w:id="13"/>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18" w:id="14"/>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19" w:id="15"/>
    <w:p>
      <w:pPr>
        <w:spacing w:after="0"/>
        <w:ind w:left="0"/>
        <w:jc w:val="both"/>
      </w:pPr>
      <w:r>
        <w:rPr>
          <w:rFonts w:ascii="Times New Roman"/>
          <w:b w:val="false"/>
          <w:i w:val="false"/>
          <w:color w:val="000000"/>
          <w:sz w:val="28"/>
        </w:rPr>
        <w:t>
      10) потребитель – физическое или юридическое лицо, пользующееся или намеревающееся пользоваться коммунальными услугами;</w:t>
      </w:r>
    </w:p>
    <w:bookmarkEnd w:id="15"/>
    <w:bookmarkStart w:name="z22" w:id="16"/>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Start w:name="z23" w:id="17"/>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7"/>
    <w:bookmarkStart w:name="z24" w:id="18"/>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25" w:id="19"/>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17) уполномоченный орган – местный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0"/>
    <w:bookmarkStart w:name="z27" w:id="21"/>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1"/>
    <w:bookmarkStart w:name="z28"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3"/>
    <w:bookmarkStart w:name="z30" w:id="24"/>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4"/>
    <w:bookmarkStart w:name="z31" w:id="25"/>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3 -1 в соответствии с постановлением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27"/>
    <w:bookmarkStart w:name="z37" w:id="2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28"/>
    <w:bookmarkStart w:name="z38" w:id="2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29"/>
    <w:bookmarkStart w:name="z39" w:id="3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0"/>
    <w:bookmarkStart w:name="z40" w:id="3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1"/>
    <w:bookmarkStart w:name="z41" w:id="3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2"/>
    <w:bookmarkStart w:name="z42" w:id="3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3"/>
    <w:bookmarkStart w:name="z43" w:id="34"/>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4"/>
    <w:bookmarkStart w:name="z44" w:id="3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5"/>
    <w:bookmarkStart w:name="z45"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6"/>
    <w:bookmarkStart w:name="z21" w:id="37"/>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38"/>
    <w:bookmarkStart w:name="z48" w:id="3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0"/>
    <w:bookmarkStart w:name="z50" w:id="4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1"/>
    <w:bookmarkStart w:name="z51" w:id="4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2"/>
    <w:bookmarkStart w:name="z52" w:id="4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3"/>
    <w:bookmarkStart w:name="z53" w:id="4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5"/>
    <w:bookmarkStart w:name="z55" w:id="4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6"/>
    <w:bookmarkStart w:name="z56" w:id="4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47"/>
    <w:bookmarkStart w:name="z57" w:id="4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48"/>
    <w:bookmarkStart w:name="z58" w:id="4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49"/>
    <w:bookmarkStart w:name="z59" w:id="5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0"/>
    <w:bookmarkStart w:name="z60" w:id="5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1"/>
    <w:bookmarkStart w:name="z61" w:id="5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2"/>
    <w:bookmarkStart w:name="z62" w:id="5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3"/>
    <w:bookmarkStart w:name="z63" w:id="5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4"/>
    <w:bookmarkStart w:name="z64" w:id="5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5"/>
    <w:bookmarkStart w:name="z65" w:id="5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6"/>
    <w:bookmarkStart w:name="z66" w:id="5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20. Потребитель:</w:t>
      </w:r>
    </w:p>
    <w:bookmarkEnd w:id="58"/>
    <w:bookmarkStart w:name="z68" w:id="5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59"/>
    <w:bookmarkStart w:name="z69" w:id="6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0"/>
    <w:bookmarkStart w:name="z70" w:id="6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1"/>
    <w:bookmarkStart w:name="z71" w:id="6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2"/>
    <w:bookmarkStart w:name="z72" w:id="6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3"/>
    <w:bookmarkStart w:name="z73" w:id="6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64"/>
    <w:bookmarkStart w:name="z74" w:id="6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5"/>
    <w:bookmarkStart w:name="z75" w:id="6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6"/>
    <w:bookmarkStart w:name="z76" w:id="67"/>
    <w:p>
      <w:pPr>
        <w:spacing w:after="0"/>
        <w:ind w:left="0"/>
        <w:jc w:val="both"/>
      </w:pPr>
      <w:r>
        <w:rPr>
          <w:rFonts w:ascii="Times New Roman"/>
          <w:b w:val="false"/>
          <w:i w:val="false"/>
          <w:color w:val="000000"/>
          <w:sz w:val="28"/>
        </w:rPr>
        <w:t>
      21. Поставщик:</w:t>
      </w:r>
    </w:p>
    <w:bookmarkEnd w:id="67"/>
    <w:bookmarkStart w:name="z77" w:id="6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68"/>
    <w:bookmarkStart w:name="z78" w:id="6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69"/>
    <w:bookmarkStart w:name="z79" w:id="7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0"/>
    <w:bookmarkStart w:name="z80" w:id="7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1"/>
    <w:bookmarkStart w:name="z81" w:id="7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2"/>
    <w:bookmarkStart w:name="z82" w:id="7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3"/>
    <w:bookmarkStart w:name="z83" w:id="7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4"/>
    <w:bookmarkStart w:name="z84" w:id="7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6"/>
    <w:bookmarkStart w:name="z86" w:id="77"/>
    <w:p>
      <w:pPr>
        <w:spacing w:after="0"/>
        <w:ind w:left="0"/>
        <w:jc w:val="left"/>
      </w:pPr>
      <w:r>
        <w:rPr>
          <w:rFonts w:ascii="Times New Roman"/>
          <w:b/>
          <w:i w:val="false"/>
          <w:color w:val="000000"/>
        </w:rPr>
        <w:t xml:space="preserve"> Глава 4. Порядок расчета и оплаты коммунальных услуг</w:t>
      </w:r>
    </w:p>
    <w:bookmarkEnd w:id="77"/>
    <w:bookmarkStart w:name="z87" w:id="7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78"/>
    <w:bookmarkStart w:name="z88" w:id="7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79"/>
    <w:bookmarkStart w:name="z89" w:id="8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0"/>
    <w:bookmarkStart w:name="z90" w:id="8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Законом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w:t>
      </w:r>
    </w:p>
    <w:bookmarkEnd w:id="82"/>
    <w:bookmarkStart w:name="z92" w:id="83"/>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Жанаозен в соответствии с Законо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83"/>
    <w:bookmarkStart w:name="z93" w:id="8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4"/>
    <w:bookmarkStart w:name="z94" w:id="85"/>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5"/>
    <w:bookmarkStart w:name="z95" w:id="86"/>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86"/>
    <w:bookmarkStart w:name="z96" w:id="87"/>
    <w:p>
      <w:pPr>
        <w:spacing w:after="0"/>
        <w:ind w:left="0"/>
        <w:jc w:val="left"/>
      </w:pPr>
      <w:r>
        <w:rPr>
          <w:rFonts w:ascii="Times New Roman"/>
          <w:b/>
          <w:i w:val="false"/>
          <w:color w:val="000000"/>
        </w:rPr>
        <w:t xml:space="preserve"> Глава 5. Порядок разрешения разногласий</w:t>
      </w:r>
    </w:p>
    <w:bookmarkEnd w:id="87"/>
    <w:bookmarkStart w:name="z97" w:id="88"/>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88"/>
    <w:bookmarkStart w:name="z98" w:id="89"/>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89"/>
    <w:bookmarkStart w:name="z99" w:id="9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0"/>
    <w:bookmarkStart w:name="z100" w:id="9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1"/>
    <w:bookmarkStart w:name="z101" w:id="9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bookmarkStart w:name="z33" w:id="9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93"/>
    <w:bookmarkStart w:name="z34" w:id="9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94"/>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города Жанаозен Мангистауской области от 15.05.2024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95"/>
    <w:bookmarkStart w:name="z111" w:id="9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6"/>
    <w:bookmarkStart w:name="z112" w:id="97"/>
    <w:p>
      <w:pPr>
        <w:spacing w:after="0"/>
        <w:ind w:left="0"/>
        <w:jc w:val="left"/>
      </w:pPr>
      <w:r>
        <w:rPr>
          <w:rFonts w:ascii="Times New Roman"/>
          <w:b/>
          <w:i w:val="false"/>
          <w:color w:val="000000"/>
        </w:rPr>
        <w:t xml:space="preserve"> Глава 6. Заключительные положения</w:t>
      </w:r>
    </w:p>
    <w:bookmarkEnd w:id="97"/>
    <w:bookmarkStart w:name="z113" w:id="98"/>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98"/>
    <w:bookmarkStart w:name="z114" w:id="9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Жанаозен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мая 2024 года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p>
      <w:pPr>
        <w:spacing w:after="0"/>
        <w:ind w:left="0"/>
        <w:jc w:val="both"/>
      </w:pPr>
      <w:r>
        <w:rPr>
          <w:rFonts w:ascii="Times New Roman"/>
          <w:b w:val="false"/>
          <w:i w:val="false"/>
          <w:color w:val="ff0000"/>
          <w:sz w:val="28"/>
        </w:rPr>
        <w:t xml:space="preserve">
      Сноска. Постановление дополнено приложением соответствии с постановлением акимата города Жанаозен Мангистауской области от 15.05.2024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 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 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w:t>
            </w:r>
          </w:p>
          <w:p>
            <w:pPr>
              <w:spacing w:after="20"/>
              <w:ind w:left="20"/>
              <w:jc w:val="both"/>
            </w:pPr>
            <w:r>
              <w:rPr>
                <w:rFonts w:ascii="Times New Roman"/>
                <w:b w:val="false"/>
                <w:i w:val="false"/>
                <w:color w:val="000000"/>
                <w:sz w:val="20"/>
              </w:rPr>
              <w:t>
Преды дущие показа 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w:t>
            </w:r>
          </w:p>
          <w:p>
            <w:pPr>
              <w:spacing w:after="20"/>
              <w:ind w:left="20"/>
              <w:jc w:val="both"/>
            </w:pPr>
            <w:r>
              <w:rPr>
                <w:rFonts w:ascii="Times New Roman"/>
                <w:b w:val="false"/>
                <w:i w:val="false"/>
                <w:color w:val="000000"/>
                <w:sz w:val="20"/>
              </w:rPr>
              <w:t>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 год/  2023 жылғы  ____  үшін есеп 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 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 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қатты  қалдық тарды  жинау  және  әкету  (қоқыс  әкету)/ Сбор и  вывоз  твердых  бытовых  отходов  (мусороу 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