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d255" w14:textId="a30d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 бюджете сельского округа Жанатурмыс на 2021-2023 годы" от 29 декабря 2020 года № 65/23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12 ноября 2021 года № 14/25.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 бюджете сельского округа Жанатурмыс на 2021-2023 годы"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65/23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8033)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Жанатурмыс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55 885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1 654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54 231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57 007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-1 122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1 122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1 122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ноября 2021 года № 14/25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65/23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Жанатурмыс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