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6a3d6" w14:textId="0c6a3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"О бюджете сельского округа Жуантобе на 2021-2023 годы" от 29 декабря 2020 года № 65/9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12 ноября 2021 года № 14/11.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"О бюджете сельского округа Жуантобе на 2021-2023 годы" от 29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65/9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8078)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Жуантобе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- 60 164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- 3 556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- 56 608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- 62 800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-2 636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- 2 636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- 2 636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исполняющий обязанности секретаря Шиелийского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Н.Әмір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Шиелийcкого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ноября 2021 года № 14/11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 65/9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Жуантобе на 2021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