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7062" w14:textId="cc37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Тартогай Шиелийского района" от 31 мая 2018 года № 24/15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№12/14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Тартогай"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№15630).";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Тартогай (далее – сельский округ) и отчета об исполнении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