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a4607" w14:textId="40a46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"О бюджете сельского округа Жанатурмыс на 2021-2023 годы" от 29 декабря 2020 года № 65/23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8 сентября 2021 года № 11/23.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"О бюджете сельского округа Жанатурмыс на 2021-2023 годы" от 29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65/23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8033)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Жанатурмыс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56 853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1 324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55 529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57 975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-1 122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1 122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1 122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Временно исполняющий обязанности секретаря Шиелийского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Н.Әмір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внеочередной 11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Шиелийcкого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__________ 2021 года №______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 65/23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Жанатурмыс на 2021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(подпрограммы)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городах районного значения, селах, поселках, сельских округах капитальный и средний ремонт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