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2f74" w14:textId="c6d2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29 декабря 2020 года № 65/23 "О бюджете сельского округа Жанатурмыс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23 июля 2021 года № 9/25.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Шиелийский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 бюджете сельского округа Жанатурмыс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65/23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8033)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Жанатурмыс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33 253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- 724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32 529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34 375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-1 122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1 122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1 122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2021 года.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2021 года №______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65/23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Жанатурмыс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строительство и реконструкция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