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7a35d" w14:textId="b87a3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29 декабря 2020 года №65/20 "О бюджете сельского округа Ортакшыл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23 июля 2021 года № 9/22.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"О бюджете сельского округа Ортакшыл на 2021-2023 годы" от 29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65/20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№8074)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Ортакшыл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на 2021 год в следующих объемах: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- 40198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- 797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39401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- 40840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бюджета) - -642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- 642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642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Cекретарь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Жағыпбаров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внеочередной 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__________ 2021 года №______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65/20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Ортакшыл на 2021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