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c456" w14:textId="5bcc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29 декабря 2020 года № 65/15 "О бюджете сельского округа Туран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23 июля 2021 года № 9/17.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Кызылордиской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Кызылордиской области "О бюджете сельского округа Туран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№8032)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Туран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64 713,0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2 243,0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62 470,0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68 733,0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-4 020,4 тысяч тенге 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4 020,4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4 020,4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вводятся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2021 года №______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65/15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Туран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строительство и реконструкция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