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ad80" w14:textId="7f8a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2020года №65/9 "О бюджете сельского округа Жуантобе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Жуантобе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Жуантобе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- 51 085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- 2 556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- 48 529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- 53 721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-2 636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- 2 636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-2 636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№65/9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