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ffafb" w14:textId="86ffa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"О бюджете сельского округа Актоган на 2021-2023 годы" от 29 декабря 2020 года № 65/16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15 декабря 2021 года № 16/7.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"О бюджете сельского округа Актоган на 2021-2023 годы" от 29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65/16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8028)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Актоган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60218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- 2280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57938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60646,1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-428,1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- 428,1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428,1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вводятся в действие с 1 января 2021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Шиелийкого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Жагыпбаров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декабря 2021 года № 16/7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65/16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Актоган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