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11518" w14:textId="bb11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"О бюджете сельского округа Жуантобе на 2021-2023 годы" от 29 декабря 2020 года № 65/9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8 сентября 2021 года № 11/9.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"О бюджете сельского округа Жуантобе на 2021-2023 годы" от 29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65/9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8078)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Жуантобе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- 59 795 тысяч тенге, в том числе: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- 3 556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- 56 239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- 62 431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- 0;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-2 636 тысяч тенге 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- 2 636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займов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-2 636 тысяч тенге.".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вводятся в действие с 1 января 2021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Временно исполняющий обязанности секретаря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Әмір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внеочередной 11 сессии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Шиелийcкого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 2021 года №______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29 декабря 2020 года №65/9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Жуантобе на 2021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группы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Функциональные подгруппы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программы (подпрограммы)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21 015,8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