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6539b" w14:textId="7c653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Решение Сырдарьинского районного маслихата от 29 декабря 2021 года № 119 "О внесении изменений в решение Сырдарьинского районного маслихата от 10 апреля 2014 года № 222 "Об утверждении Правил проведения раздельных сходов местного сообщества Сырдарьинского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Сырдарьинского районного маслихата Кызылординской области от 29 декабря 2021 года № 119. Утратило силу решением Сырдарьинского районного маслихата Кызылординской области от 12 декабря 2024 года № 151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Сырдарьинского районного маслихата Кызылординской области от 12.12.2024 </w:t>
      </w:r>
      <w:r>
        <w:rPr>
          <w:rFonts w:ascii="Times New Roman"/>
          <w:b w:val="false"/>
          <w:i w:val="false"/>
          <w:color w:val="ff0000"/>
          <w:sz w:val="28"/>
        </w:rPr>
        <w:t>№ 151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Сырдарьинский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Сырдарьинского районного маслихата "Об утверждении Правил проведения раздельных сходов местного сообщества Сырдарьинского района" от 10 апреля 2014 года </w:t>
      </w:r>
      <w:r>
        <w:rPr>
          <w:rFonts w:ascii="Times New Roman"/>
          <w:b w:val="false"/>
          <w:i w:val="false"/>
          <w:color w:val="000000"/>
          <w:sz w:val="28"/>
        </w:rPr>
        <w:t>№ 222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за № 4658)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их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Сырдарьинского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Е.Әжікенов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Сырдарьинского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2021 года № 119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решением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Сырдарьинского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апреля 2014 года № 222</w:t>
            </w:r>
          </w:p>
        </w:tc>
      </w:tr>
    </w:tbl>
    <w:bookmarkStart w:name="z1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в Сырдарьинском районе</w:t>
      </w:r>
    </w:p>
    <w:bookmarkEnd w:id="3"/>
    <w:bookmarkStart w:name="z1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"/>
    <w:bookmarkStart w:name="z1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местного сообщества в Сырдарьинском районе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"О местном государственном управлении и самоуправлении в Республике Казахстан", Типовыми правилами проведения раздельных сходов местного сообщества утвержденными постановлением Правительства 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>№ 1106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18 октября 2013 года и устанавливают порядок проведения раздельных сходов местного сообщества жителей села, поселка, сельского округа, микрорайона, улицы, многоквартирного жилого дома.</w:t>
      </w:r>
    </w:p>
    <w:bookmarkEnd w:id="5"/>
    <w:bookmarkStart w:name="z1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6"/>
    <w:bookmarkStart w:name="z1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местное сообщество – совокупность жителей (членов местного сообщества), проживающих на территории соответствующей административно-территориальной единицы, в границах которой осуществляется местное самоуправление, формируются и функционируют его органы;</w:t>
      </w:r>
    </w:p>
    <w:bookmarkEnd w:id="7"/>
    <w:bookmarkStart w:name="z2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раздельный сход местного сообщества – непосредственное участие жителей (членов местного сообщества) села, микрорайона, улицы, многоквартирного жилого дома в избрании представителей для участия в сходе местного сообщества.</w:t>
      </w:r>
    </w:p>
    <w:bookmarkEnd w:id="8"/>
    <w:bookmarkStart w:name="z2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раздельных сходов местного сообщества</w:t>
      </w:r>
    </w:p>
    <w:bookmarkEnd w:id="9"/>
    <w:bookmarkStart w:name="z2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проведения раздельного схода местного сообщества территория села, поселка, сельского округа подразделяется на участки (села, микрорайоны, улицы, многоквартирные жилые дома).</w:t>
      </w:r>
    </w:p>
    <w:bookmarkEnd w:id="10"/>
    <w:bookmarkStart w:name="z2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раздельных сходах местного сообщества избираются представители для участия в сходе местного сообщества в количестве не более трех человек.</w:t>
      </w:r>
    </w:p>
    <w:bookmarkEnd w:id="11"/>
    <w:bookmarkStart w:name="z2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Раздельный сход местного сообщества созывается и организуется акимом поселка, сельского округа.</w:t>
      </w:r>
    </w:p>
    <w:bookmarkEnd w:id="12"/>
    <w:bookmarkStart w:name="z2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времени, месте созыва раздельных сходов местного сообщества и обсуждаемых вопросах население местного сообщества оповещается акимом села, поселка, сельского округа не позднее чем за десять календарных дней до дня его проведения путем размещения в средствах массовой информации или на интернет-ресурсе государственного органа, а также в информационных стендах аппарата акима села, поселка и сельского округа и в местах, доступных для всеобщего обозрения.</w:t>
      </w:r>
    </w:p>
    <w:bookmarkEnd w:id="13"/>
    <w:bookmarkStart w:name="z2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Проведение раздельного схода местного сообщества в пределах села, микрорайона, улицы, многоквартирного жилого дома организуется акимом поселка и сельского округа.</w:t>
      </w:r>
    </w:p>
    <w:bookmarkEnd w:id="14"/>
    <w:bookmarkStart w:name="z2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в пределах микрорайона или улицы многоквартирных домов раздельные сходы многоквартирного дома не проводятся.</w:t>
      </w:r>
    </w:p>
    <w:bookmarkEnd w:id="15"/>
    <w:bookmarkStart w:name="z2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Перед открытием раздельного схода местного сообщества проводится регистрация присутствующих жителей соответствующего села, микрорайона, улицы, многоквартирного жилого дома, имеющих право в нем участвовать.</w:t>
      </w:r>
    </w:p>
    <w:bookmarkEnd w:id="16"/>
    <w:bookmarkStart w:name="z2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Раздельный сход местного сообщества считается состоявшимся при участии не менее десяти процентов жителей (членов местного сообщества), проживающих в данном селе, микрорайоне, улице, многоквартирном доме и имеющих право в нем участвовать.</w:t>
      </w:r>
    </w:p>
    <w:bookmarkEnd w:id="17"/>
    <w:bookmarkStart w:name="z3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Раздельный сход местного сообщества открывается акимом села, поселка, сельского округа или уполномоченным им лицом.</w:t>
      </w:r>
    </w:p>
    <w:bookmarkEnd w:id="18"/>
    <w:bookmarkStart w:name="z3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местного сообщества является аким села, поселка, сельского округа или уполномоченное им лицо.</w:t>
      </w:r>
    </w:p>
    <w:bookmarkEnd w:id="19"/>
    <w:bookmarkStart w:name="z3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местного сообщества открытым голосованием избирается секретарь.</w:t>
      </w:r>
    </w:p>
    <w:bookmarkEnd w:id="20"/>
    <w:bookmarkStart w:name="z3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Кандидатуры представителей жителей села, микрорайона, улицы, многоквартирного жилого дома для участия в сходе местного сообщества выдвигаются участниками раздельного схода местного сообщества в соответствии с количественным составом, утвержденным маслихатом района.</w:t>
      </w:r>
    </w:p>
    <w:bookmarkEnd w:id="21"/>
    <w:bookmarkStart w:name="z3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Голосование проводится открытым способом персонально по каждой кандидатуре. Избранными считаются кандидаты, набравшие наибольшее количество голосов участников раздельного схода местного сообщества.</w:t>
      </w:r>
    </w:p>
    <w:bookmarkEnd w:id="22"/>
    <w:bookmarkStart w:name="z3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 раздельном сходе местного сообщества ведется протокол, который подписывается председателем и секретарем и передается в аппарат акима соответствующего села, поселка и сельского округа.</w:t>
      </w:r>
    </w:p>
    <w:bookmarkEnd w:id="2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