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7e8110" w14:textId="97e811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Решение Сырдарьинского районного маслихата от 17 ноября 2021 года № 94 "О внесении изменений в решение Сырдарьинского районного маслихата от 31 декабря 2020 года № 485 "О бюджете сельского округа Жетиколь на 2021-2023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Сырдарьинского районного маслихата Кызылординской области от 17 ноября 2021 года № 94.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Сырдарьинский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Сырдарьинского районного маслихата от 31 декабря 2020 года </w:t>
      </w:r>
      <w:r>
        <w:rPr>
          <w:rFonts w:ascii="Times New Roman"/>
          <w:b w:val="false"/>
          <w:i w:val="false"/>
          <w:color w:val="000000"/>
          <w:sz w:val="28"/>
        </w:rPr>
        <w:t>№ 485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бюджете сельского округа Жетиколь на 2021-2023 годы" (зарегистрировано в Реестре государственной регистрации нормативных правовых актов за номером 8099, опубликовано в эталонном контрольном банке нормативных правовых актов Республики Казахстан 18 января 2021 года)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сельского округа Жетиколь на 2021 – 2023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2021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58050,7 тысяч тенге, в том числе: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1591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56645,3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58236,3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-185,6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185,6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185,6 тысяч тенге.".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Сырдарьинского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Әжікенов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Сырдарьинского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ноября 2021 года № 94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Сырдарьинского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декабря 2020 года № 485</w:t>
            </w:r>
          </w:p>
        </w:tc>
      </w:tr>
    </w:tbl>
    <w:bookmarkStart w:name="z32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Жетиколь на 2021 год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58050,7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56645,3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56645,3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56645,3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58236,3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24422,6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24422,6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23970,1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13789,2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13789,2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12454,7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16655,9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16655,9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-185,6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(использование профицита)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