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76a2" w14:textId="2fe7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28 сентября 2021 года № 65 "О внесении изменений в решение Сырдарьинского районного маслихата от 31 декабря 2020 года № 481 "О бюджете сельского округа Инкардария на 2021 –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сентября 2021 года № 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Инкардария на 2021 – 2023 годы" (зарегистрировано в Реестре государственной регистрации нормативных правовых актов за номером 8129, опубликовано в эталонном контрольном банке нормативных правовых актов Республики Казахстан 20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Инкардария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47439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45289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48407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- 968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970,4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1938,4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№481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Инкардария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ссуд, выделенных из бюджета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