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c8044" w14:textId="fdc80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Решение Сырдарьинского районного маслихата от 28 сентября 2021 года № 57 "О внесении изменений в решение Сырдарьинского районного маслихата от 31 декабря 2020 года № 473 "О бюджете сельского округа Амангельды на 2021 – 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28 сентября 2021 года № 57.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Сырдарьинский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Сырдарьинского районного маслихата от 31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473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Амангельды на 2021 – 2023 годы" (зарегистрировано в Реестре государственной регистрации нормативных правовых актов за номером 8068, опубликовано в эталонном контрольном банке нормативных правовых актов Республики Казахстан 15 января 2021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Амангельды на 2021 – 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81381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4082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77099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85019,6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-3638,6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3638,6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3638,6 тысяч тенге.".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Временно исполняющий обязанности секретаря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Д.Ералиев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2021 года №57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 №473</w:t>
            </w:r>
          </w:p>
        </w:tc>
      </w:tr>
    </w:tbl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Амангельды на 2021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-3638,6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