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cc7c" w14:textId="597c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6 декабря 2021 года № 528.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Жанакорганского районного акимата Кызылординской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приказом министра Здравоохранения и социального развития Республики Казахстан от 13 июня 2016 года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квотирования рабочих мест для инвалидов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14010), акимат Жанакорганского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Жанакорганского районного акимата Кызылординской области от 22.07.2022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занятости, социальных программ и регистрации актов гражданского состояния Жанакорганского района"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Жанакорганского района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данную сферу заместителя акима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2021 года № 528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на 2022 год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Жанакорганского районного акимата Кызылординской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 и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224 отдела образования по Жанакорганскому району Управления образования Қызылординской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239 имени Толепберген Абдрашева отдела образования по Жанакорганскому району Управления образования Қызылординской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№242 отдела образования по Жанакорганскому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245 отдела образования по Жанакорганскому району Управления образования Қызылординской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256 отдела образования по Жанакорганскому району Управления образования Қызылординской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"КДСМ Қыран"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"Ынтымақ"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ответственностью"Орда Сығанақ"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"Шипажай Жаңақорған"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