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311e33" w14:textId="1311e3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публичного сервитута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Жанакорганского районного акимата Кызылординской области от 4 августа 2021 года № 421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статьями </w:t>
      </w:r>
      <w:r>
        <w:rPr>
          <w:rFonts w:ascii="Times New Roman"/>
          <w:b w:val="false"/>
          <w:i w:val="false"/>
          <w:color w:val="000000"/>
          <w:sz w:val="28"/>
        </w:rPr>
        <w:t>17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71-1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 Республики Казахстан "Земельный кодекс Республики Казахстан", 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местном государственном управлении и самоуправлении в Республике Казахстан" и на основании предложения коммунального государственного учреждения "Отдел земельных отношений Жанакорганского района" акимат Жанакорганского района ПОСТАНОВЛЯЕТ: 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Установить публичный сервитут товариществу с ограниченной ответственностью "Kurumsak Minerals" сроком до 31 декабря 2025 года для проведения операций по разведке полезных ископаемых без изъятия земельных участков у собственников и землепользователей, на земельный участок общей площадью 4900,0 гектар, расположенный на территории Жанакорганского района согласно приложению к настоящему постановлению.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Товариществу с ограниченной ответственностью "Kurumsak Minerals" соблюдать требования законодательства Республики Казахстан и проводить рекультивацию нарушенных земель после завершения операции.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Коммунальному государственному учреждению "Отдел земельных отношений Жанакорганского района" обеспечить принятие других мер, вытекающих из настоящего постановления.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постановления возложить на заместителя акима района соответствующей отрасли.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Настоящее постановление вводится в действие со дня его официального опубликования.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Жанакорганского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 Рүстемов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постановлению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Жанакорганского района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4 августа 2021 года №421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31"/>
        <w:gridCol w:w="3727"/>
        <w:gridCol w:w="7642"/>
      </w:tblGrid>
      <w:tr>
        <w:trPr>
          <w:trHeight w:val="30" w:hRule="atLeast"/>
        </w:trPr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3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землепользователей</w:t>
            </w:r>
          </w:p>
        </w:tc>
        <w:tc>
          <w:tcPr>
            <w:tcW w:w="7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Кадастровый номер</w:t>
            </w:r>
          </w:p>
        </w:tc>
      </w:tr>
      <w:tr>
        <w:trPr>
          <w:trHeight w:val="30" w:hRule="atLeast"/>
        </w:trPr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КХ "Асылхан" </w:t>
            </w:r>
          </w:p>
        </w:tc>
        <w:tc>
          <w:tcPr>
            <w:tcW w:w="7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10-149-040-1468</w:t>
            </w:r>
          </w:p>
        </w:tc>
      </w:tr>
      <w:tr>
        <w:trPr>
          <w:trHeight w:val="30" w:hRule="atLeast"/>
        </w:trPr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КХ "Ғани" </w:t>
            </w:r>
          </w:p>
        </w:tc>
        <w:tc>
          <w:tcPr>
            <w:tcW w:w="7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10-149-040-1625</w:t>
            </w:r>
          </w:p>
        </w:tc>
      </w:tr>
      <w:tr>
        <w:trPr>
          <w:trHeight w:val="30" w:hRule="atLeast"/>
        </w:trPr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КХ "Ғани" </w:t>
            </w:r>
          </w:p>
        </w:tc>
        <w:tc>
          <w:tcPr>
            <w:tcW w:w="7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10-149-040-1626</w:t>
            </w:r>
          </w:p>
        </w:tc>
      </w:tr>
      <w:tr>
        <w:trPr>
          <w:trHeight w:val="30" w:hRule="atLeast"/>
        </w:trPr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КХ "Ақ сұңқар" </w:t>
            </w:r>
          </w:p>
        </w:tc>
        <w:tc>
          <w:tcPr>
            <w:tcW w:w="7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10-149-040-622</w:t>
            </w:r>
          </w:p>
        </w:tc>
      </w:tr>
      <w:tr>
        <w:trPr>
          <w:trHeight w:val="30" w:hRule="atLeast"/>
        </w:trPr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КХ "Тулпар LLC" </w:t>
            </w:r>
          </w:p>
        </w:tc>
        <w:tc>
          <w:tcPr>
            <w:tcW w:w="7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10-149-040-880</w:t>
            </w:r>
          </w:p>
        </w:tc>
      </w:tr>
      <w:tr>
        <w:trPr>
          <w:trHeight w:val="30" w:hRule="atLeast"/>
        </w:trPr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КХ "Ғани" </w:t>
            </w:r>
          </w:p>
        </w:tc>
        <w:tc>
          <w:tcPr>
            <w:tcW w:w="7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10-149-040-931</w:t>
            </w:r>
          </w:p>
        </w:tc>
      </w:tr>
      <w:tr>
        <w:trPr>
          <w:trHeight w:val="30" w:hRule="atLeast"/>
        </w:trPr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КГУ "Аппарат акима сельского округа Суттикудык" </w:t>
            </w:r>
          </w:p>
        </w:tc>
        <w:tc>
          <w:tcPr>
            <w:tcW w:w="7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10-149-040-1896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