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4a1737" w14:textId="e4a173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2022-2023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Жанакорганского районного маслихата Кызылординской области от 30 декабря 2021 года № 159.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Жанакорганский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поселков Жанакорган, Шалхия и сельских округов Аккорган, Акуйик, Байкенже, Жаманбай батыр, Екпинди, Жайылма, Косуйенки, Жанарык, Каратобе, Кейден, Келинтобе, Коктобе, Кандоз, Кожакент, Кожамберди, Кыраш, Кыркенсе, Манап, Машбек Налибаев, Озгент, Сунаката, Суттикудык, Талап, Томенарык на 2022-2023 годы согласно приложениям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десяти календарных дней после со дня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Секретарь Жанакорганского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Г.Сопбеков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 159</w:t>
            </w:r>
          </w:p>
        </w:tc>
      </w:tr>
    </w:tbl>
    <w:bookmarkStart w:name="z11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Жанакорган на 2020-2021 годы</w:t>
      </w:r>
    </w:p>
    <w:bookmarkEnd w:id="3"/>
    <w:bookmarkStart w:name="z1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Жанакорган относится к сухой, типчаково-ковыльных степной зоне.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Жанакорган слабо развиты гидрографические сети. Обводнение пастбищ обеспечивается из природных озер, каналов. Качество воды слабое соленое, пригодное для полива животных.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Жанакорган расположен юго-западной части поселка Шалхия и граничит с востоко-юга с сельским округом Кейден.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Административно-территориального деления состоит из населенного пункта Жанакорган.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поселка Жанакорган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Жанакорган составляет 2829 гектаров (далее – га), из них пастбищ – 1062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1112 га;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921 га.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 Жанакорган: 1132 голов крупного рогатого скота, 13316 голов мелкого рогатого скота, 198 голов лошадей, 71 голов верблюд.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–4 стад;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–4 стад;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5 стад;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района и преимущественно используются для выпаса скота. На территории поселка Жанакорган отсутствуют сеялки и аридные пастбища.</w:t>
      </w:r>
    </w:p>
    <w:bookmarkEnd w:id="29"/>
    <w:bookmarkStart w:name="z38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 Жанакорган.</w:t>
      </w:r>
    </w:p>
    <w:bookmarkEnd w:id="30"/>
    <w:bookmarkStart w:name="z39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1"/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Жанакорган действует 1 ветеринарный пункт, 1 скотомогильник и 1 ванна для купания скота.</w:t>
      </w:r>
    </w:p>
    <w:bookmarkEnd w:id="32"/>
    <w:bookmarkStart w:name="z41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Жанакорган не установлены сервитуты для прогона скота.</w:t>
      </w:r>
    </w:p>
    <w:bookmarkEnd w:id="33"/>
    <w:bookmarkStart w:name="z42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"/>
    <w:bookmarkStart w:name="z43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Пло-щадь паст-бищ,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Ауезбек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Абдумаликов 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Елишев Т.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Жамалханов О.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Каракожаева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Шайдаров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Затиллаев И.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Балтабаев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Ш.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Мухамеджанов У.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Калтай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Бүрисбаев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Мансурова 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Асқаров Ғ.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Курышжанов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Ибишев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Танбаева О.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Наметов Г.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Тажимбетов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Әлиев Қ.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Амир Ж.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С.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Дандыбаев У.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Ашимханова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Абдухаимов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Мажитова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Жумабеков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Байханов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Мырзалиев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Сыздыкулы И.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Мусабаев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Айдаулова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Алимбетова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Амалбеков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 Зауре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Искаков.Ф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Нурлибекова.Г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Есенбаев.М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К.Алтыбаев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Бибатырулы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Амирен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С.Кенжебаев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Ж.Аппаков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Е.Беркимбаев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Қ.Турганбеков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Б.Сапабеков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Н.Ыскаков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Т.Сейтбенбетов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К.Жантелов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Т.Сырманов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 Мамбетов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Реметов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 Аширов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Ахметова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Рустемова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Егембергенова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Ибахан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Керимкулова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Турлыбеков.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Атирова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Асербаева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Турганбаев 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Фазылов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Нурдуллаев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Токсанбаева 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6189,5</w:t>
            </w:r>
          </w:p>
        </w:tc>
      </w:tr>
    </w:tbl>
    <w:bookmarkStart w:name="z46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8"/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КРС-крупный рогатый скот; </w:t>
      </w:r>
    </w:p>
    <w:bookmarkEnd w:id="39"/>
    <w:bookmarkStart w:name="z48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40"/>
    <w:bookmarkStart w:name="z49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41"/>
    <w:bookmarkStart w:name="z5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поселке Жанакорган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+2691,6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+2691,6</w:t>
            </w:r>
          </w:p>
        </w:tc>
      </w:tr>
    </w:tbl>
    <w:bookmarkStart w:name="z5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</w:t>
      </w:r>
    </w:p>
    <w:bookmarkEnd w:id="43"/>
    <w:bookmarkStart w:name="z52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4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Карта с обозначением внешних и внутренних границ и площадей пастбищ, в том числе сезонных, объектов пастбищной инфраструктуры </w:t>
      </w:r>
    </w:p>
    <w:bookmarkEnd w:id="46"/>
    <w:bookmarkStart w:name="z5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49"/>
    <w:bookmarkStart w:name="z5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50"/>
    <w:bookmarkStart w:name="z5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51"/>
    <w:bookmarkStart w:name="z60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52"/>
    <w:bookmarkStart w:name="z61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53"/>
    <w:bookmarkStart w:name="z62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64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56"/>
    <w:bookmarkStart w:name="z65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57"/>
    <w:bookmarkStart w:name="z66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</w:t>
      </w:r>
    </w:p>
    <w:bookmarkEnd w:id="58"/>
    <w:bookmarkStart w:name="z67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69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 </w:t>
      </w:r>
    </w:p>
    <w:bookmarkEnd w:id="61"/>
    <w:bookmarkStart w:name="z70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Жанакорган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72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 159</w:t>
            </w:r>
          </w:p>
        </w:tc>
      </w:tr>
    </w:tbl>
    <w:bookmarkStart w:name="z76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Шалкия на 2022 - 2023 годы</w:t>
      </w:r>
    </w:p>
    <w:bookmarkEnd w:id="65"/>
    <w:bookmarkStart w:name="z77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6"/>
    <w:bookmarkStart w:name="z78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7"/>
    <w:bookmarkStart w:name="z79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8"/>
    <w:bookmarkStart w:name="z80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9"/>
    <w:bookmarkStart w:name="z81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0"/>
    <w:bookmarkStart w:name="z82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71"/>
    <w:bookmarkStart w:name="z83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2"/>
    <w:bookmarkStart w:name="z84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поселка Шалкия относится к сухой, типчаково-ковыльных степной зоне.</w:t>
      </w:r>
    </w:p>
    <w:bookmarkEnd w:id="73"/>
    <w:bookmarkStart w:name="z85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4"/>
    <w:bookmarkStart w:name="z86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Шалкия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75"/>
    <w:bookmarkStart w:name="z87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76"/>
    <w:bookmarkStart w:name="z88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77"/>
    <w:bookmarkStart w:name="z89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Шалкия граничит с северной стороны с сельским округом Акуйик, с южной стороны с поселком Жанакорган.</w:t>
      </w:r>
    </w:p>
    <w:bookmarkEnd w:id="78"/>
    <w:bookmarkStart w:name="z90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поселока Шалкия и села Куттыкожа.</w:t>
      </w:r>
    </w:p>
    <w:bookmarkEnd w:id="79"/>
    <w:bookmarkStart w:name="z91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поселка Шалкия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0"/>
    <w:bookmarkStart w:name="z92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518,2 гектаров (далее – га), из них пастбищ – 0 га.</w:t>
      </w:r>
    </w:p>
    <w:bookmarkEnd w:id="81"/>
    <w:bookmarkStart w:name="z93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2"/>
    <w:bookmarkStart w:name="z94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26,0 га;</w:t>
      </w:r>
    </w:p>
    <w:bookmarkEnd w:id="83"/>
    <w:bookmarkStart w:name="z95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518,2 га.</w:t>
      </w:r>
    </w:p>
    <w:bookmarkEnd w:id="84"/>
    <w:bookmarkStart w:name="z96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 Шалкия: 3568 голов крупного рогатого скота, 39332 голов мелкого рогатого скота, 835 голов лошадей, 130 голов верблюд.</w:t>
      </w:r>
    </w:p>
    <w:bookmarkEnd w:id="85"/>
    <w:bookmarkStart w:name="z97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6"/>
    <w:bookmarkStart w:name="z98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17 стад;</w:t>
      </w:r>
    </w:p>
    <w:bookmarkEnd w:id="87"/>
    <w:bookmarkStart w:name="z99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65 стад;</w:t>
      </w:r>
    </w:p>
    <w:bookmarkEnd w:id="88"/>
    <w:bookmarkStart w:name="z100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37 стад;</w:t>
      </w:r>
    </w:p>
    <w:bookmarkEnd w:id="89"/>
    <w:bookmarkStart w:name="z101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верблюд-9 стад.</w:t>
      </w:r>
    </w:p>
    <w:bookmarkEnd w:id="90"/>
    <w:bookmarkStart w:name="z102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поселка Шалкия отсутствуют сеялки и аридные пастбища.</w:t>
      </w:r>
    </w:p>
    <w:bookmarkEnd w:id="91"/>
    <w:bookmarkStart w:name="z103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 Шалкия.</w:t>
      </w:r>
    </w:p>
    <w:bookmarkEnd w:id="92"/>
    <w:bookmarkStart w:name="z104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3"/>
    <w:bookmarkStart w:name="z105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Шалкия действует 1 ветеринарный пункт, 1 ванна для купания скота.</w:t>
      </w:r>
    </w:p>
    <w:bookmarkEnd w:id="94"/>
    <w:bookmarkStart w:name="z106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Шалкия не установлены сервитуты для прогона скота.</w:t>
      </w:r>
    </w:p>
    <w:bookmarkEnd w:id="95"/>
    <w:bookmarkStart w:name="z107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6"/>
    <w:bookmarkStart w:name="z108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Шалкия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10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Құрбанбай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Абдимахан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Райсов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Султанахметов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5015,28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4115,28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Төрежанов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Сматов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Ибишев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Токбатыров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212,16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8703,05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5508,22</w:t>
            </w:r>
          </w:p>
        </w:tc>
      </w:tr>
    </w:tbl>
    <w:bookmarkStart w:name="z111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00"/>
    <w:bookmarkStart w:name="z112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01"/>
    <w:bookmarkStart w:name="z113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02"/>
    <w:bookmarkStart w:name="z114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03"/>
    <w:bookmarkStart w:name="z115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поселку Шалкия</w:t>
      </w:r>
    </w:p>
    <w:bookmarkEnd w:id="1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пос.Шалкия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с.Куттыкожа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6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05"/>
    <w:bookmarkStart w:name="z117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Шалкия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9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8"/>
    <w:bookmarkStart w:name="z120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Шалкия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2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1"/>
    <w:bookmarkStart w:name="z123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112"/>
    <w:bookmarkStart w:name="z124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-- - Каналы</w:t>
      </w:r>
    </w:p>
    <w:bookmarkEnd w:id="113"/>
    <w:bookmarkStart w:name="z125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14"/>
    <w:bookmarkStart w:name="z126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Шалкия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8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7"/>
    <w:bookmarkStart w:name="z129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18"/>
    <w:bookmarkStart w:name="z130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9"/>
    <w:bookmarkStart w:name="z131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поселка Шалкия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33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</w:t>
      </w:r>
    </w:p>
    <w:bookmarkEnd w:id="122"/>
    <w:bookmarkStart w:name="z134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-Граница поселка Шалкия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36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Шалкия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40" w:id="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Аккорган на 2022 - 20231 годы</w:t>
      </w:r>
    </w:p>
    <w:bookmarkEnd w:id="126"/>
    <w:bookmarkStart w:name="z141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7"/>
    <w:bookmarkStart w:name="z142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8"/>
    <w:bookmarkStart w:name="z143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9"/>
    <w:bookmarkStart w:name="z144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0"/>
    <w:bookmarkStart w:name="z145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1"/>
    <w:bookmarkStart w:name="z146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2"/>
    <w:bookmarkStart w:name="z147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3"/>
    <w:bookmarkStart w:name="z148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4"/>
    <w:bookmarkStart w:name="z149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5"/>
    <w:bookmarkStart w:name="z150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природных озерами, родниками, каналами. Качество воды слабое соленое, пригодное для полива животных.</w:t>
      </w:r>
    </w:p>
    <w:bookmarkEnd w:id="136"/>
    <w:bookmarkStart w:name="z151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137"/>
    <w:bookmarkStart w:name="z152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38"/>
    <w:bookmarkStart w:name="z153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Аккорган граничит с северной стороны с сельским округом Кожакент, с южной стороны с сельским округом Келинтобе.</w:t>
      </w:r>
    </w:p>
    <w:bookmarkEnd w:id="139"/>
    <w:bookmarkStart w:name="z154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Тугискен.</w:t>
      </w:r>
    </w:p>
    <w:bookmarkEnd w:id="140"/>
    <w:bookmarkStart w:name="z155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 территория сельского округа Аккорган входит сухостепную зону с резко-континентальным климатом для которого свойственны: засушливые, весенне-летнего периода, летние высокие низкие и зимние низкие температуры воздуха, недостаточные и неустойчивые по времени года атмосферные осадки и усилие значительного ветра и течение года.</w:t>
      </w:r>
    </w:p>
    <w:bookmarkEnd w:id="141"/>
    <w:bookmarkStart w:name="z156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Аккорган составляет 4308,0 гектаров (далее – га), из них пастбищ – 3113 га.</w:t>
      </w:r>
    </w:p>
    <w:bookmarkEnd w:id="142"/>
    <w:bookmarkStart w:name="z157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3"/>
    <w:bookmarkStart w:name="z158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3209 га;</w:t>
      </w:r>
    </w:p>
    <w:bookmarkEnd w:id="144"/>
    <w:bookmarkStart w:name="z159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722,5 га.</w:t>
      </w:r>
    </w:p>
    <w:bookmarkEnd w:id="145"/>
    <w:bookmarkStart w:name="z160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4836 голов крупного рогатого скота, 4782 голов мелкого рогатого скота, 1438 голов лошадей.</w:t>
      </w:r>
    </w:p>
    <w:bookmarkEnd w:id="146"/>
    <w:bookmarkStart w:name="z161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7"/>
    <w:bookmarkStart w:name="z162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43 стад;</w:t>
      </w:r>
    </w:p>
    <w:bookmarkEnd w:id="148"/>
    <w:bookmarkStart w:name="z163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8 стад;</w:t>
      </w:r>
    </w:p>
    <w:bookmarkEnd w:id="149"/>
    <w:bookmarkStart w:name="z164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71 стад.</w:t>
      </w:r>
    </w:p>
    <w:bookmarkEnd w:id="150"/>
    <w:bookmarkStart w:name="z165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используются преимущественно для выпаса скота. На территории сельского округа отсутствуют сеялки и аридные пастбища.</w:t>
      </w:r>
    </w:p>
    <w:bookmarkEnd w:id="151"/>
    <w:bookmarkStart w:name="z166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Аккорган.</w:t>
      </w:r>
    </w:p>
    <w:bookmarkEnd w:id="152"/>
    <w:bookmarkStart w:name="z167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3"/>
    <w:bookmarkStart w:name="z168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Аккорган действует 1 ветеринарный пункт, 1 скотомогильник.</w:t>
      </w:r>
    </w:p>
    <w:bookmarkEnd w:id="154"/>
    <w:bookmarkStart w:name="z169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Аккорган не установлены сервитуты для прогона скота.</w:t>
      </w:r>
    </w:p>
    <w:bookmarkEnd w:id="155"/>
    <w:bookmarkStart w:name="z170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6"/>
    <w:bookmarkStart w:name="z171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2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73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 (крестьянский хозязство)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потребностив пастбищах 1 голова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"Қуан"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"Казакстан"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"Адилет-Д"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"Касымбек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"Есим"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"Ахметжан"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"Каракат"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"Икмат"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"Зерде"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Айберген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"Мусаханата"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"Максат"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"Нурасил-Б"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"Бибатир"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"Наби"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"Алдияр"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"Батир"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"Нуржан-С"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"Заман-ата"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"Шингисхан"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"Кос-кудик"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"Нурасил"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"Улпан"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"Умит"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"Ерубай-ата"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"Султан-ата"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"Турсын"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"Ултай"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"Сейткасым"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"Алтин-дан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"Мамбет-ата"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"Баксайыс-ата"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"Ерасыл"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"Нияз"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"Кадир-Асылбай"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"Касиет"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"Береке-А"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"Асыл"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"Дамир-с"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"Азиза-Е"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"Жаксилик"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"Булан-Ата"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"Жунисата-100"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"Боктиқум"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"Ержигит"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"Ауелхан-ата"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"Тастанбек"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"Байназарата"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"Максат-Д"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"Нисанбек"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"Шанияр"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"Данияр"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"Дарин"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"Уали-Сад"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"Хатшакул-Апа"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"Таужан"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"Усен-Ата"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"Диас-ЕБ"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"Ар-Нур"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"Файзулла"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"Бастау"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"Байбатыр-Ата"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"Икрам-М"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"Еркебулан"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"Туримтай"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"Рамазан"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"Абдулла"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"Ер-нар"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Н.Жуманов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"Магжан-Е"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"Куаныш-п"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"Сарсенбай-Ата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"Талдысу-1"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"Кайсар-S"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"Ерасыл-О"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"Елеусиз-ата"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"Кокшетау"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"Агросербис"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"Улан"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"Сыздыков 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"Жакипов 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"Ершора"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"Бекарыс"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"Нуржарык"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"Аякоз"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101190,5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3636</w:t>
            </w:r>
          </w:p>
        </w:tc>
      </w:tr>
    </w:tbl>
    <w:bookmarkStart w:name="z174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60"/>
    <w:bookmarkStart w:name="z175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61"/>
    <w:bookmarkStart w:name="z176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62"/>
    <w:bookmarkStart w:name="z177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га-гектар;</w:t>
      </w:r>
    </w:p>
    <w:bookmarkEnd w:id="163"/>
    <w:bookmarkStart w:name="z178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к/х-крестянский хозяйств.</w:t>
      </w:r>
    </w:p>
    <w:bookmarkEnd w:id="164"/>
    <w:bookmarkStart w:name="z179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Аккорган</w:t>
      </w:r>
    </w:p>
    <w:bookmarkEnd w:id="1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Тугискен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80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66"/>
    <w:bookmarkStart w:name="z181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83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69"/>
    <w:bookmarkStart w:name="z184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86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72"/>
    <w:bookmarkStart w:name="z187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73"/>
    <w:bookmarkStart w:name="z188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74"/>
    <w:bookmarkStart w:name="z189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75"/>
    <w:bookmarkStart w:name="z190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92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Озеры</w:t>
      </w:r>
    </w:p>
    <w:bookmarkEnd w:id="178"/>
    <w:bookmarkStart w:name="z193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79"/>
    <w:bookmarkStart w:name="z194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80"/>
    <w:bookmarkStart w:name="z195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6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97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83"/>
    <w:bookmarkStart w:name="z198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9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200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Аккорган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204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Акуйик на 2022 - 2023 годы</w:t>
      </w:r>
    </w:p>
    <w:bookmarkEnd w:id="187"/>
    <w:bookmarkStart w:name="z205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88"/>
    <w:bookmarkStart w:name="z206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89"/>
    <w:bookmarkStart w:name="z207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90"/>
    <w:bookmarkStart w:name="z208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91"/>
    <w:bookmarkStart w:name="z209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92"/>
    <w:bookmarkStart w:name="z210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93"/>
    <w:bookmarkStart w:name="z211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94"/>
    <w:bookmarkStart w:name="z212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95"/>
    <w:bookmarkStart w:name="z213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96"/>
    <w:bookmarkStart w:name="z214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97"/>
    <w:bookmarkStart w:name="z215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98"/>
    <w:bookmarkStart w:name="z216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99"/>
    <w:bookmarkStart w:name="z217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Акуйик граничит с северной стороны с сельским округом Кыраш, с южной стороны с поселком Жанакорган.</w:t>
      </w:r>
    </w:p>
    <w:bookmarkEnd w:id="200"/>
    <w:bookmarkStart w:name="z218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Бирлик.</w:t>
      </w:r>
    </w:p>
    <w:bookmarkEnd w:id="201"/>
    <w:bookmarkStart w:name="z219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Акуйик входит в сухостепную зону с резко-континентальным климатом, для которого свойственны: засушливость весенне-летнего периода, летние высокий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02"/>
    <w:bookmarkStart w:name="z220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Акуйик составляет 5202,0 гектаров (далее – га), из них пастбищ – 3788,0 га.</w:t>
      </w:r>
    </w:p>
    <w:bookmarkEnd w:id="203"/>
    <w:bookmarkStart w:name="z221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04"/>
    <w:bookmarkStart w:name="z222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3871,0 га;</w:t>
      </w:r>
    </w:p>
    <w:bookmarkEnd w:id="205"/>
    <w:bookmarkStart w:name="z223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350,7 га.</w:t>
      </w:r>
    </w:p>
    <w:bookmarkEnd w:id="206"/>
    <w:bookmarkStart w:name="z224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2163 голов крупного рогатого скота, 20552 голов мелкого рогатого скота, 243 голов лошадей.</w:t>
      </w:r>
    </w:p>
    <w:bookmarkEnd w:id="207"/>
    <w:bookmarkStart w:name="z225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08"/>
    <w:bookmarkStart w:name="z226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–7 стад;</w:t>
      </w:r>
    </w:p>
    <w:bookmarkEnd w:id="209"/>
    <w:bookmarkStart w:name="z227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35 стад;</w:t>
      </w:r>
    </w:p>
    <w:bookmarkEnd w:id="210"/>
    <w:bookmarkStart w:name="z228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 стад.</w:t>
      </w:r>
    </w:p>
    <w:bookmarkEnd w:id="211"/>
    <w:bookmarkStart w:name="z229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 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12"/>
    <w:bookmarkStart w:name="z230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Акуйик</w:t>
      </w:r>
    </w:p>
    <w:bookmarkEnd w:id="213"/>
    <w:bookmarkStart w:name="z231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14"/>
    <w:bookmarkStart w:name="z232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Акуйик действует 1 ветеринарный пункт, 1 скотомогильник.</w:t>
      </w:r>
    </w:p>
    <w:bookmarkEnd w:id="215"/>
    <w:bookmarkStart w:name="z233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Акуйик не установлены сервитуты для прогона скота.</w:t>
      </w:r>
    </w:p>
    <w:bookmarkEnd w:id="216"/>
    <w:bookmarkStart w:name="z234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17"/>
    <w:bookmarkStart w:name="z235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237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Собственникий земельных участков </w:t>
      </w:r>
    </w:p>
    <w:bookmarkEnd w:id="2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 (Крестьянский хозяйство)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"Есен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"Ордакент"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"Жания"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512,12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"Пазылбек"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"Аксенгир"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20580,71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7518,71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"Байкотан"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"Коспанбай"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"Талдысу"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"Б-Саулебек"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"Мурат-К"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206,15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206,15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"Мырзахмет"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"Женис"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"Бер-Кен"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"Берди"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859,63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25946,91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9258,16</w:t>
            </w:r>
          </w:p>
        </w:tc>
      </w:tr>
    </w:tbl>
    <w:bookmarkStart w:name="z238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21"/>
    <w:bookmarkStart w:name="z239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22"/>
    <w:bookmarkStart w:name="z240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23"/>
    <w:bookmarkStart w:name="z241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Га-гектар; </w:t>
      </w:r>
    </w:p>
    <w:bookmarkEnd w:id="224"/>
    <w:bookmarkStart w:name="z242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К/Х- крестянский хозяства.</w:t>
      </w:r>
    </w:p>
    <w:bookmarkEnd w:id="225"/>
    <w:bookmarkStart w:name="z243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Распределению пастбищ для размещения маточного поголовья крупного рогатого скота (дойного) в разрезе населенных пунктов по сельскому округу Акуйик</w:t>
      </w:r>
    </w:p>
    <w:bookmarkEnd w:id="2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пастбищ6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</w:tbl>
    <w:bookmarkStart w:name="z244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27"/>
    <w:bookmarkStart w:name="z245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</w:t>
      </w:r>
    </w:p>
    <w:bookmarkEnd w:id="228"/>
    <w:bookmarkStart w:name="z246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229"/>
    <w:bookmarkStart w:name="z247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8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249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32"/>
    <w:bookmarkStart w:name="z250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1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252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235"/>
    <w:bookmarkStart w:name="z253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236"/>
    <w:bookmarkStart w:name="z254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237"/>
    <w:bookmarkStart w:name="z255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 (озарам,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238"/>
    <w:bookmarkStart w:name="z256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7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258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241"/>
    <w:bookmarkStart w:name="z259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242"/>
    <w:bookmarkStart w:name="z260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43"/>
    <w:bookmarkStart w:name="z261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2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263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Схему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246"/>
    <w:bookmarkStart w:name="z264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5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266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Акуйик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270" w:id="2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Байкенже на 2022 - 2023 годы</w:t>
      </w:r>
    </w:p>
    <w:bookmarkEnd w:id="250"/>
    <w:bookmarkStart w:name="z271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51"/>
    <w:bookmarkStart w:name="z272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252"/>
    <w:bookmarkStart w:name="z273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53"/>
    <w:bookmarkStart w:name="z274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54"/>
    <w:bookmarkStart w:name="z275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55"/>
    <w:bookmarkStart w:name="z276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56"/>
    <w:bookmarkStart w:name="z277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257"/>
    <w:bookmarkStart w:name="z278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58"/>
    <w:bookmarkStart w:name="z279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59"/>
    <w:bookmarkStart w:name="z280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60"/>
    <w:bookmarkStart w:name="z281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6,8 центнер/гектар.</w:t>
      </w:r>
    </w:p>
    <w:bookmarkEnd w:id="261"/>
    <w:bookmarkStart w:name="z282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262"/>
    <w:bookmarkStart w:name="z283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Байкенже граничит с северной стороны с сельским округом Томенарык, с южной стороны с сельским округом Жанарык.</w:t>
      </w:r>
    </w:p>
    <w:bookmarkEnd w:id="263"/>
    <w:bookmarkStart w:name="z284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Байкенже и населенного пункта Билибай.</w:t>
      </w:r>
    </w:p>
    <w:bookmarkEnd w:id="264"/>
    <w:bookmarkStart w:name="z285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Байкенже входит в сухостепную зону с резко-континентальным климатом, для которого свойственны: засушливость весенне-летнего периода, летние высокий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65"/>
    <w:bookmarkStart w:name="z286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Байкенже составляет- 4509,0 гектаров (далее – га), из них пастбищ – 3082,0 га.</w:t>
      </w:r>
    </w:p>
    <w:bookmarkEnd w:id="266"/>
    <w:bookmarkStart w:name="z287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67"/>
    <w:bookmarkStart w:name="z288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3151,0 га;</w:t>
      </w:r>
    </w:p>
    <w:bookmarkEnd w:id="268"/>
    <w:bookmarkStart w:name="z289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451,0 га.</w:t>
      </w:r>
    </w:p>
    <w:bookmarkEnd w:id="269"/>
    <w:bookmarkStart w:name="z290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4134 голов крупного рогатого скота, 2684 голов мелкого рогатого скота, 411 голов лошадей.</w:t>
      </w:r>
    </w:p>
    <w:bookmarkEnd w:id="270"/>
    <w:bookmarkStart w:name="z291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71"/>
    <w:bookmarkStart w:name="z292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272"/>
    <w:bookmarkStart w:name="z293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стад;</w:t>
      </w:r>
    </w:p>
    <w:bookmarkEnd w:id="273"/>
    <w:bookmarkStart w:name="z294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12 стад.</w:t>
      </w:r>
    </w:p>
    <w:bookmarkEnd w:id="274"/>
    <w:bookmarkStart w:name="z295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75"/>
    <w:bookmarkStart w:name="z296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Байкенже.</w:t>
      </w:r>
    </w:p>
    <w:bookmarkEnd w:id="276"/>
    <w:bookmarkStart w:name="z297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77"/>
    <w:bookmarkStart w:name="z298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Байкенже действует 1 ветеринарный пункт, 1 скотомогильник и 1 ванна для купания скота.</w:t>
      </w:r>
    </w:p>
    <w:bookmarkEnd w:id="278"/>
    <w:bookmarkStart w:name="z299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Байкенже не установлены сервитуты для прогона скота.</w:t>
      </w:r>
    </w:p>
    <w:bookmarkEnd w:id="279"/>
    <w:bookmarkStart w:name="z300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80"/>
    <w:bookmarkStart w:name="z301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2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303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Собственникий земельных участков</w:t>
      </w:r>
    </w:p>
    <w:bookmarkEnd w:id="2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"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  <w:bookmarkEnd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(га)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Сапаргали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Кембай Кенетбек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1357,7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2080,3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Оскенбай Ербол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5737,5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Мурат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1160,6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Мелденулы Сейділла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3727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Мелденов Рустем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325,6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3345,4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 Жамбыл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Беделбек Серик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Косым Жанибек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821,56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Ордабек Байтемир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Саруаров Тансыкбек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Дайрабаев Галымжан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Дайрабаев Сабит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Курбангали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7299,26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24394,5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34139,56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26242,74</w:t>
            </w:r>
          </w:p>
        </w:tc>
      </w:tr>
    </w:tbl>
    <w:bookmarkStart w:name="z305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85"/>
    <w:bookmarkStart w:name="z306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86"/>
    <w:bookmarkStart w:name="z307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87"/>
    <w:bookmarkStart w:name="z308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288"/>
    <w:bookmarkStart w:name="z309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Распределению пастбищ для размещения маточного поголовья крупного рогатого скота (дойного) в разрезе населенных пунктов по сельскому округу Байкенже</w:t>
      </w:r>
    </w:p>
    <w:bookmarkEnd w:id="2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Билибай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10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290"/>
    <w:bookmarkStart w:name="z311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2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13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93"/>
    <w:bookmarkStart w:name="z314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5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2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16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296"/>
    <w:bookmarkStart w:name="z317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297"/>
    <w:bookmarkStart w:name="z318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298"/>
    <w:bookmarkStart w:name="z319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299"/>
    <w:bookmarkStart w:name="z320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 (озарам,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300"/>
    <w:bookmarkStart w:name="z321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2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23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Озера</w:t>
      </w:r>
    </w:p>
    <w:bookmarkEnd w:id="303"/>
    <w:bookmarkStart w:name="z324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304"/>
    <w:bookmarkStart w:name="z325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05"/>
    <w:bookmarkStart w:name="z326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7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0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328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сельском округе</w:t>
      </w:r>
    </w:p>
    <w:bookmarkEnd w:id="308"/>
    <w:bookmarkStart w:name="z329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0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331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335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Жаманбай батыр на 2022 - 2023 годы</w:t>
      </w:r>
    </w:p>
    <w:bookmarkEnd w:id="312"/>
    <w:bookmarkStart w:name="z336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13"/>
    <w:bookmarkStart w:name="z337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14"/>
    <w:bookmarkStart w:name="z338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15"/>
    <w:bookmarkStart w:name="z339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16"/>
    <w:bookmarkStart w:name="z340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17"/>
    <w:bookmarkStart w:name="z341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18"/>
    <w:bookmarkStart w:name="z342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319"/>
    <w:bookmarkStart w:name="z343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320"/>
    <w:bookmarkStart w:name="z344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21"/>
    <w:bookmarkStart w:name="z345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22"/>
    <w:bookmarkStart w:name="z346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323"/>
    <w:bookmarkStart w:name="z347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24"/>
    <w:bookmarkStart w:name="z348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Жаманбай батыр граничит с северной стороны с сельским округом Талап, с южной стороны с сельским округом Косуйенки.</w:t>
      </w:r>
    </w:p>
    <w:bookmarkEnd w:id="325"/>
    <w:bookmarkStart w:name="z349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Талап и Кенес.</w:t>
      </w:r>
    </w:p>
    <w:bookmarkEnd w:id="326"/>
    <w:bookmarkStart w:name="z350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Жаманбай батыр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27"/>
    <w:bookmarkStart w:name="z351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Жаманбай батыр составляет 7000,0 гектаров (далее – га), из них пастбищ – 4756,0 га.</w:t>
      </w:r>
    </w:p>
    <w:bookmarkEnd w:id="328"/>
    <w:bookmarkStart w:name="z352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29"/>
    <w:bookmarkStart w:name="z353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3914,0 га;</w:t>
      </w:r>
    </w:p>
    <w:bookmarkEnd w:id="330"/>
    <w:bookmarkStart w:name="z354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417,6 га.</w:t>
      </w:r>
    </w:p>
    <w:bookmarkEnd w:id="331"/>
    <w:bookmarkStart w:name="z355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2268 голов крупного рогатого скота, 26402 голов мелкого рогатого скота, 859 голов лошадей, 30 голов верблюд.</w:t>
      </w:r>
    </w:p>
    <w:bookmarkEnd w:id="332"/>
    <w:bookmarkStart w:name="z356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33"/>
    <w:bookmarkStart w:name="z357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–15 стад;</w:t>
      </w:r>
    </w:p>
    <w:bookmarkEnd w:id="334"/>
    <w:bookmarkStart w:name="z358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34 стад;</w:t>
      </w:r>
    </w:p>
    <w:bookmarkEnd w:id="335"/>
    <w:bookmarkStart w:name="z359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60 стад;</w:t>
      </w:r>
    </w:p>
    <w:bookmarkEnd w:id="336"/>
    <w:bookmarkStart w:name="z360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337"/>
    <w:bookmarkStart w:name="z361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38"/>
    <w:bookmarkStart w:name="z362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Жаманбай батыр.</w:t>
      </w:r>
    </w:p>
    <w:bookmarkEnd w:id="339"/>
    <w:bookmarkStart w:name="z363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40"/>
    <w:bookmarkStart w:name="z364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Жаманбай батыр действует 1 ветеринарный пункт, 1 скотомогильник и 1 ванна для купания скота.</w:t>
      </w:r>
    </w:p>
    <w:bookmarkEnd w:id="341"/>
    <w:bookmarkStart w:name="z365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Жаманбай батыр не установлены сервитуты для прогона скота.</w:t>
      </w:r>
    </w:p>
    <w:bookmarkEnd w:id="342"/>
    <w:bookmarkStart w:name="z366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3"/>
    <w:bookmarkStart w:name="z367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8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369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3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Жанатаева Акмарал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Сарымбетов Талғат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 Нурахмет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Касымбеков Сабырхан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Мелдебеков Кенжехан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Мелдебеков Жексен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Оразбеков Смагул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 Биржан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Сырым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Паримбеков Батырхан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Жарас.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Айсынов Баден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Айходжаев Амрекул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2754,6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2552,1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Абылов Қурбан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7249,5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Жапанов Зауалхан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Тинанов Абдулла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Тлеубаев Ерлан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Шермаганбетов Мухаметдин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Сембиев 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Ибраимов 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 Сансызбай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Керимбеков Бакытжан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 Салим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Балапанова Назерке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 Ерлан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Сарсен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Ораз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Сейлбеков Марс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Урынбасаров Галымжан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 Сержан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Даулетбек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Дурменов Уалихан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Оразалиев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Сатбай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Бекботаева Есенкиз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Битасов Бекмурат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Абдуаитов Алайдар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Омирзакулы 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 Ниязбек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Жусипбаев Аскар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Султанкулов А.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Альмурзаев Жауким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48367,4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42752,5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29723,4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18559,3</w:t>
            </w:r>
          </w:p>
        </w:tc>
      </w:tr>
    </w:tbl>
    <w:bookmarkStart w:name="z370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47"/>
    <w:bookmarkStart w:name="z371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48"/>
    <w:bookmarkStart w:name="z372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349"/>
    <w:bookmarkStart w:name="z373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350"/>
    <w:bookmarkStart w:name="z374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351"/>
    <w:bookmarkStart w:name="z375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Распределению пастбищ для размещения маточного поголовья крупного рогатого скота (дойного) в разрезе населенных пунктов по сельскому округу Жаманбай батыр</w:t>
      </w:r>
    </w:p>
    <w:bookmarkEnd w:id="3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пастбищ6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76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53"/>
    <w:bookmarkStart w:name="z377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ИП- индивидуальный переприниматель;</w:t>
      </w:r>
    </w:p>
    <w:bookmarkEnd w:id="354"/>
    <w:bookmarkStart w:name="z378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355"/>
    <w:bookmarkStart w:name="z379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356"/>
    <w:bookmarkStart w:name="z380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1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82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59"/>
    <w:bookmarkStart w:name="z383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85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362"/>
    <w:bookmarkStart w:name="z386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363"/>
    <w:bookmarkStart w:name="z387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364"/>
    <w:bookmarkStart w:name="z388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365"/>
    <w:bookmarkStart w:name="z389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366"/>
    <w:bookmarkStart w:name="z390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1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392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369"/>
    <w:bookmarkStart w:name="z393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370"/>
    <w:bookmarkStart w:name="z394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71"/>
    <w:bookmarkStart w:name="z395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6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397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Схему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374"/>
    <w:bookmarkStart w:name="z398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9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3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400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404" w:id="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Екпинди на 2022 - 2023 годы</w:t>
      </w:r>
    </w:p>
    <w:bookmarkEnd w:id="378"/>
    <w:bookmarkStart w:name="z405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79"/>
    <w:bookmarkStart w:name="z406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80"/>
    <w:bookmarkStart w:name="z407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81"/>
    <w:bookmarkStart w:name="z408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82"/>
    <w:bookmarkStart w:name="z409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83"/>
    <w:bookmarkStart w:name="z410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84"/>
    <w:bookmarkStart w:name="z411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385"/>
    <w:bookmarkStart w:name="z412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386"/>
    <w:bookmarkStart w:name="z413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87"/>
    <w:bookmarkStart w:name="z414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88"/>
    <w:bookmarkStart w:name="z415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389"/>
    <w:bookmarkStart w:name="z416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90"/>
    <w:bookmarkStart w:name="z417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Екпинди граничит с северной стороны с сельским округом Тюменарык, с южной стороны с сельским округом Сунаката.</w:t>
      </w:r>
    </w:p>
    <w:bookmarkEnd w:id="391"/>
    <w:bookmarkStart w:name="z418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Екпинди.</w:t>
      </w:r>
    </w:p>
    <w:bookmarkEnd w:id="392"/>
    <w:bookmarkStart w:name="z419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Екпинди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93"/>
    <w:bookmarkStart w:name="z420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Екпинди составляет 1278,0 гектаров (далее – га), из них пастбищ – 110,0 га.</w:t>
      </w:r>
    </w:p>
    <w:bookmarkEnd w:id="394"/>
    <w:bookmarkStart w:name="z421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95"/>
    <w:bookmarkStart w:name="z422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1132,0 га;</w:t>
      </w:r>
    </w:p>
    <w:bookmarkEnd w:id="396"/>
    <w:bookmarkStart w:name="z423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165 га.</w:t>
      </w:r>
    </w:p>
    <w:bookmarkEnd w:id="397"/>
    <w:bookmarkStart w:name="z424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851 голов крупного рогатого скота, 953 голов мелкого рогатого скота, 102 голов лошадей.</w:t>
      </w:r>
    </w:p>
    <w:bookmarkEnd w:id="398"/>
    <w:bookmarkStart w:name="z425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99"/>
    <w:bookmarkStart w:name="z426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9 стад;</w:t>
      </w:r>
    </w:p>
    <w:bookmarkEnd w:id="400"/>
    <w:bookmarkStart w:name="z427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стад;</w:t>
      </w:r>
    </w:p>
    <w:bookmarkEnd w:id="401"/>
    <w:bookmarkStart w:name="z428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 стад.</w:t>
      </w:r>
    </w:p>
    <w:bookmarkEnd w:id="402"/>
    <w:bookmarkStart w:name="z429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403"/>
    <w:bookmarkStart w:name="z430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Екпинди.</w:t>
      </w:r>
    </w:p>
    <w:bookmarkEnd w:id="404"/>
    <w:bookmarkStart w:name="z431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05"/>
    <w:bookmarkStart w:name="z432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Екпинди действует 1 ветеринарный пункт. В сельском округе Екпинди не установлены сервитуты для прогона скота.</w:t>
      </w:r>
    </w:p>
    <w:bookmarkEnd w:id="406"/>
    <w:bookmarkStart w:name="z433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07"/>
    <w:bookmarkStart w:name="z434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5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436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4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Д.Сүлейменов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Е.Нұртөре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А.Орынбаев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1666,5</w:t>
            </w:r>
          </w:p>
        </w:tc>
      </w:tr>
    </w:tbl>
    <w:bookmarkStart w:name="z437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11"/>
    <w:bookmarkStart w:name="z438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12"/>
    <w:bookmarkStart w:name="z439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413"/>
    <w:bookmarkStart w:name="z440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414"/>
    <w:bookmarkStart w:name="z441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Екпинди</w:t>
      </w:r>
    </w:p>
    <w:bookmarkEnd w:id="4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42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416"/>
    <w:bookmarkStart w:name="z443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4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445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</w:t>
      </w:r>
    </w:p>
    <w:bookmarkEnd w:id="419"/>
    <w:bookmarkStart w:name="z446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7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сезонных, объектов пастбищной инфраструктуры</w:t>
      </w:r>
    </w:p>
    <w:bookmarkEnd w:id="421"/>
    <w:bookmarkStart w:name="z448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449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423"/>
    <w:bookmarkStart w:name="z450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424"/>
    <w:bookmarkStart w:name="z451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425"/>
    <w:bookmarkStart w:name="z452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3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454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428"/>
    <w:bookmarkStart w:name="z455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429"/>
    <w:bookmarkStart w:name="z456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30"/>
    <w:bookmarkStart w:name="z457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8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- 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Земля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- 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Земельные участки для перераспределения пастбищ</w:t>
            </w:r>
          </w:p>
        </w:tc>
      </w:tr>
    </w:tbl>
    <w:bookmarkStart w:name="z459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33"/>
    <w:bookmarkStart w:name="z460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1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46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466" w:id="4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Жайылма на 2022 - 2023 годы</w:t>
      </w:r>
    </w:p>
    <w:bookmarkEnd w:id="437"/>
    <w:bookmarkStart w:name="z467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38"/>
    <w:bookmarkStart w:name="z468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39"/>
    <w:bookmarkStart w:name="z469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40"/>
    <w:bookmarkStart w:name="z470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441"/>
    <w:bookmarkStart w:name="z471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442"/>
    <w:bookmarkStart w:name="z472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443"/>
    <w:bookmarkStart w:name="z473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444"/>
    <w:bookmarkStart w:name="z474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445"/>
    <w:bookmarkStart w:name="z475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446"/>
    <w:bookmarkStart w:name="z476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447"/>
    <w:bookmarkStart w:name="z477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448"/>
    <w:bookmarkStart w:name="z478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449"/>
    <w:bookmarkStart w:name="z479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Жайылма граничит с северной стороны с с поселком Шалкия, с южной стороны с сельским округом Суттикудык.</w:t>
      </w:r>
    </w:p>
    <w:bookmarkEnd w:id="450"/>
    <w:bookmarkStart w:name="z480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Жайылма.</w:t>
      </w:r>
    </w:p>
    <w:bookmarkEnd w:id="451"/>
    <w:bookmarkStart w:name="z481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Жайылма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452"/>
    <w:bookmarkStart w:name="z482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Жайылма составляет 3605 гектаров (далее – га), из них пастбищ – 3256 га.</w:t>
      </w:r>
    </w:p>
    <w:bookmarkEnd w:id="453"/>
    <w:bookmarkStart w:name="z483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54"/>
    <w:bookmarkStart w:name="z484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3306 га;</w:t>
      </w:r>
    </w:p>
    <w:bookmarkEnd w:id="455"/>
    <w:bookmarkStart w:name="z485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–494,4 га.</w:t>
      </w:r>
    </w:p>
    <w:bookmarkEnd w:id="456"/>
    <w:bookmarkStart w:name="z486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1901 голов крупного рогатого скота, 7298 голов мелкого рогатого скота, 295 голов лошадей, 209 голов верблюд.</w:t>
      </w:r>
    </w:p>
    <w:bookmarkEnd w:id="457"/>
    <w:bookmarkStart w:name="z487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58"/>
    <w:bookmarkStart w:name="z488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9 стад;</w:t>
      </w:r>
    </w:p>
    <w:bookmarkEnd w:id="459"/>
    <w:bookmarkStart w:name="z489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36 стад;</w:t>
      </w:r>
    </w:p>
    <w:bookmarkEnd w:id="460"/>
    <w:bookmarkStart w:name="z490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461"/>
    <w:bookmarkStart w:name="z491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верблюд-7 стад.</w:t>
      </w:r>
    </w:p>
    <w:bookmarkEnd w:id="462"/>
    <w:bookmarkStart w:name="z492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463"/>
    <w:bookmarkStart w:name="z493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Жайылма.</w:t>
      </w:r>
    </w:p>
    <w:bookmarkEnd w:id="464"/>
    <w:bookmarkStart w:name="z494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65"/>
    <w:bookmarkStart w:name="z495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Жайылма действует 1 ветеринарный пункт, 1 скотомогильник и 1 ванна для купания скота.</w:t>
      </w:r>
    </w:p>
    <w:bookmarkEnd w:id="466"/>
    <w:bookmarkStart w:name="z496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Жайылма не установлены сервитуты для прогона скота.</w:t>
      </w:r>
    </w:p>
    <w:bookmarkEnd w:id="467"/>
    <w:bookmarkStart w:name="z497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68"/>
    <w:bookmarkStart w:name="z498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9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500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4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Ходжаев Гаппар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Жиенбай .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Келдикулов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Кенимбаев Серикбай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Мухтар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Жумадуллев Асхатбек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Нурмуханбет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Мырзаметов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"Айсара ана"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Уайдаев.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 .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Нышанбеков Абдижалел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Жауенов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Мухишев Аширбай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Өксікбаев Өтеген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Жәпеков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Мұсатаев Қайрат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Бақыт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Пазылов. У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Бимашев Сабит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Шидербаев Алимбай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Букеев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Мусатаев Бағдат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Табылдиев Акын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Ахмедов Есенгелді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Баймаханов.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Куламетов.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386,1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Қасымова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Букеев.А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Үсенова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14244,67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6599,2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6059,3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8397,02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7757,19</w:t>
            </w:r>
          </w:p>
        </w:tc>
      </w:tr>
    </w:tbl>
    <w:bookmarkStart w:name="z501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72"/>
    <w:bookmarkStart w:name="z502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473"/>
    <w:bookmarkStart w:name="z503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474"/>
    <w:bookmarkStart w:name="z504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475"/>
    <w:bookmarkStart w:name="z505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Жайылма</w:t>
      </w:r>
    </w:p>
    <w:bookmarkEnd w:id="4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(гектар)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06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477"/>
    <w:bookmarkStart w:name="z507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8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09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80"/>
    <w:bookmarkStart w:name="z510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1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12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483"/>
    <w:bookmarkStart w:name="z513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484"/>
    <w:bookmarkStart w:name="z514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485"/>
    <w:bookmarkStart w:name="z515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486"/>
    <w:bookmarkStart w:name="z516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487"/>
    <w:bookmarkStart w:name="z517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19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490"/>
    <w:bookmarkStart w:name="z520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491"/>
    <w:bookmarkStart w:name="z521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92"/>
    <w:bookmarkStart w:name="z522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3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524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495"/>
    <w:bookmarkStart w:name="z525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6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4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527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Жайылма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531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Косуйенки на 2022 - 2023 годы</w:t>
      </w:r>
    </w:p>
    <w:bookmarkEnd w:id="499"/>
    <w:bookmarkStart w:name="z532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00"/>
    <w:bookmarkStart w:name="z533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01"/>
    <w:bookmarkStart w:name="z534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02"/>
    <w:bookmarkStart w:name="z535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03"/>
    <w:bookmarkStart w:name="z536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04"/>
    <w:bookmarkStart w:name="z537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505"/>
    <w:bookmarkStart w:name="z538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506"/>
    <w:bookmarkStart w:name="z539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507"/>
    <w:bookmarkStart w:name="z540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08"/>
    <w:bookmarkStart w:name="z541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509"/>
    <w:bookmarkStart w:name="z542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510"/>
    <w:bookmarkStart w:name="z543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511"/>
    <w:bookmarkStart w:name="z544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Косуйенки граничит с северной стороны с сельским округом Манап, с южной стороны с сельским округом Жаманбай батыр.</w:t>
      </w:r>
    </w:p>
    <w:bookmarkEnd w:id="512"/>
    <w:bookmarkStart w:name="z545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Косуйенки.</w:t>
      </w:r>
    </w:p>
    <w:bookmarkEnd w:id="513"/>
    <w:bookmarkStart w:name="z546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Косуйенки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514"/>
    <w:bookmarkStart w:name="z547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Косуиенки составляет 2294 гектаров (далее – га), из них пастбищ – 1812 га.</w:t>
      </w:r>
    </w:p>
    <w:bookmarkEnd w:id="515"/>
    <w:bookmarkStart w:name="z548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16"/>
    <w:bookmarkStart w:name="z549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1824 га;</w:t>
      </w:r>
    </w:p>
    <w:bookmarkEnd w:id="517"/>
    <w:bookmarkStart w:name="z550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264 га.</w:t>
      </w:r>
    </w:p>
    <w:bookmarkEnd w:id="518"/>
    <w:bookmarkStart w:name="z551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1214 голов крупного рогатого скота, 13994 голов мелкого рогатого скота, 290 голов лошадей, 7 голов верблюд.</w:t>
      </w:r>
    </w:p>
    <w:bookmarkEnd w:id="519"/>
    <w:bookmarkStart w:name="z552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20"/>
    <w:bookmarkStart w:name="z553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8 стад;</w:t>
      </w:r>
    </w:p>
    <w:bookmarkEnd w:id="521"/>
    <w:bookmarkStart w:name="z554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90 стад;</w:t>
      </w:r>
    </w:p>
    <w:bookmarkEnd w:id="522"/>
    <w:bookmarkStart w:name="z555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лошадь – 10 стад;</w:t>
      </w:r>
    </w:p>
    <w:bookmarkEnd w:id="523"/>
    <w:bookmarkStart w:name="z556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524"/>
    <w:bookmarkStart w:name="z557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525"/>
    <w:bookmarkStart w:name="z558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Косуйенки.</w:t>
      </w:r>
    </w:p>
    <w:bookmarkEnd w:id="526"/>
    <w:bookmarkStart w:name="z559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27"/>
    <w:bookmarkStart w:name="z560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Косуйенки действует 1 ветеринарный пункт, 1 скотомогильник и 1 ванна для купания скота.</w:t>
      </w:r>
    </w:p>
    <w:bookmarkEnd w:id="528"/>
    <w:bookmarkStart w:name="z561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Косуйенки не установлены сервитуты для прогона скота.</w:t>
      </w:r>
    </w:p>
    <w:bookmarkEnd w:id="529"/>
    <w:bookmarkStart w:name="z562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30"/>
    <w:bookmarkStart w:name="z563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4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565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5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Оразгелди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Орынхан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Туралы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15735,2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14668,7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Турсынханова Урзада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Утенбаева Бибіхадиша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Жақсыбеков Абдиразак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Базарбаева Мейрамкүл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Жанпеисова Роза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Агадилов Алтай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Рустемов Руслан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 Айдос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15211,3</w:t>
            </w:r>
          </w:p>
        </w:tc>
      </w:tr>
    </w:tbl>
    <w:bookmarkStart w:name="z566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34"/>
    <w:bookmarkStart w:name="z567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535"/>
    <w:bookmarkStart w:name="z568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536"/>
    <w:bookmarkStart w:name="z569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537"/>
    <w:bookmarkStart w:name="z570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Косуйенки</w:t>
      </w:r>
    </w:p>
    <w:bookmarkEnd w:id="5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+165,5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+165,5</w:t>
            </w:r>
          </w:p>
        </w:tc>
      </w:tr>
    </w:tbl>
    <w:bookmarkStart w:name="z571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539"/>
    <w:bookmarkStart w:name="z572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3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74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42"/>
    <w:bookmarkStart w:name="z575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6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77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545"/>
    <w:bookmarkStart w:name="z578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546"/>
    <w:bookmarkStart w:name="z579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547"/>
    <w:bookmarkStart w:name="z580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548"/>
    <w:bookmarkStart w:name="z581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549"/>
    <w:bookmarkStart w:name="z582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3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584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552"/>
    <w:bookmarkStart w:name="z585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553"/>
    <w:bookmarkStart w:name="z586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54"/>
    <w:bookmarkStart w:name="z587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8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589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57"/>
    <w:bookmarkStart w:name="z590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1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592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596" w:id="5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Жанарык на 2022 - 2023 годы</w:t>
      </w:r>
    </w:p>
    <w:bookmarkEnd w:id="561"/>
    <w:bookmarkStart w:name="z597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62"/>
    <w:bookmarkStart w:name="z598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63"/>
    <w:bookmarkStart w:name="z599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64"/>
    <w:bookmarkStart w:name="z600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65"/>
    <w:bookmarkStart w:name="z601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66"/>
    <w:bookmarkStart w:name="z602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567"/>
    <w:bookmarkStart w:name="z603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568"/>
    <w:bookmarkStart w:name="z604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569"/>
    <w:bookmarkStart w:name="z605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70"/>
    <w:bookmarkStart w:name="z606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571"/>
    <w:bookmarkStart w:name="z607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572"/>
    <w:bookmarkStart w:name="z608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573"/>
    <w:bookmarkStart w:name="z609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Жанарык граничит с северной стороны с сельским округом Кыркенсе, с южной стороны с сельским округом Байкенже.</w:t>
      </w:r>
    </w:p>
    <w:bookmarkEnd w:id="574"/>
    <w:bookmarkStart w:name="z610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Жанарык.</w:t>
      </w:r>
    </w:p>
    <w:bookmarkEnd w:id="575"/>
    <w:bookmarkStart w:name="z611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Жанарык входит в сухостепную зону с резко-континентальным климатом, для которого свойственны: засушливость весенне-летнего периода, летние в выский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576"/>
    <w:bookmarkStart w:name="z612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Жанарык составляет 1902 гектаров (далее – га), из них пастбищ – 1019 га.</w:t>
      </w:r>
    </w:p>
    <w:bookmarkEnd w:id="577"/>
    <w:bookmarkStart w:name="z613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78"/>
    <w:bookmarkStart w:name="z614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1139 га;</w:t>
      </w:r>
    </w:p>
    <w:bookmarkEnd w:id="579"/>
    <w:bookmarkStart w:name="z615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400,6 га.</w:t>
      </w:r>
    </w:p>
    <w:bookmarkEnd w:id="580"/>
    <w:bookmarkStart w:name="z616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3804 голов крупного рогатого скота, 5879 голов мелкого рогатого скота, 1347 голов лошадей, 59 голов верблюд.</w:t>
      </w:r>
    </w:p>
    <w:bookmarkEnd w:id="581"/>
    <w:bookmarkStart w:name="z617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82"/>
    <w:bookmarkStart w:name="z618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16 стад;</w:t>
      </w:r>
    </w:p>
    <w:bookmarkEnd w:id="583"/>
    <w:bookmarkStart w:name="z619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28 стад;</w:t>
      </w:r>
    </w:p>
    <w:bookmarkEnd w:id="584"/>
    <w:bookmarkStart w:name="z620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35 стад;</w:t>
      </w:r>
    </w:p>
    <w:bookmarkEnd w:id="585"/>
    <w:bookmarkStart w:name="z621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586"/>
    <w:bookmarkStart w:name="z622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587"/>
    <w:bookmarkStart w:name="z623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Жанарык.</w:t>
      </w:r>
    </w:p>
    <w:bookmarkEnd w:id="588"/>
    <w:bookmarkStart w:name="z624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89"/>
    <w:bookmarkStart w:name="z625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Жанарык действует 1 ветеринарный пункт, 1 скотомогильник.</w:t>
      </w:r>
    </w:p>
    <w:bookmarkEnd w:id="590"/>
    <w:bookmarkStart w:name="z626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Жанарык не установлены сервитуты для прогона скота.</w:t>
      </w:r>
    </w:p>
    <w:bookmarkEnd w:id="591"/>
    <w:bookmarkStart w:name="z627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92"/>
    <w:bookmarkStart w:name="z628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9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5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630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5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на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 Құрбанбеков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Жұмабеков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 Дүйсенғали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 Мажит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Садиров Жантөре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Жолан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Саруарова Райлаш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Тұрсыматов Абсаттар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Х. Жұмабаева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Сапарбаев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Есей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Арынгазиев Махмут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Қалдарбеков Ислам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 Нурмахан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Алмаганбет Уржигитов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Парменов Сәмідін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Булдырыков Галым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Әбшакіров Нұрберген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Абдукаликов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Затиллаев Исак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Ахатаев Сакен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Мырзабекова Оразкуль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Ажиев Ергали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Жұманғали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Қалдарбек Оспан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Ермауытова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Бегентаев Сейтжаппар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Асылбек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Орынханов Мурат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Сейтбеков Болатбек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 Файзулла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Ибадуллаев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Абсадыков Руслан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Аметов Агынай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Садирсламов Адил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Есимова Сапаркуль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4621,64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590,64</w:t>
            </w:r>
          </w:p>
        </w:tc>
      </w:tr>
    </w:tbl>
    <w:bookmarkStart w:name="z631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596"/>
    <w:bookmarkStart w:name="z632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597"/>
    <w:bookmarkStart w:name="z633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598"/>
    <w:bookmarkStart w:name="z634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599"/>
    <w:bookmarkStart w:name="z635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Жанарык</w:t>
      </w:r>
    </w:p>
    <w:bookmarkEnd w:id="6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36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601"/>
    <w:bookmarkStart w:name="z637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8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639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04"/>
    <w:bookmarkStart w:name="z640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1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642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607"/>
    <w:bookmarkStart w:name="z643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608"/>
    <w:bookmarkStart w:name="z644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609"/>
    <w:bookmarkStart w:name="z645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610"/>
    <w:bookmarkStart w:name="z646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648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613"/>
    <w:bookmarkStart w:name="z649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614"/>
    <w:bookmarkStart w:name="z650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15"/>
    <w:bookmarkStart w:name="z651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2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653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618"/>
    <w:bookmarkStart w:name="z654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656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660" w:id="6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Каратобе на 2022 - 2023 годы</w:t>
      </w:r>
    </w:p>
    <w:bookmarkEnd w:id="622"/>
    <w:bookmarkStart w:name="z661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23"/>
    <w:bookmarkStart w:name="z662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24"/>
    <w:bookmarkStart w:name="z663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25"/>
    <w:bookmarkStart w:name="z664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26"/>
    <w:bookmarkStart w:name="z665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27"/>
    <w:bookmarkStart w:name="z666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628"/>
    <w:bookmarkStart w:name="z667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29"/>
    <w:bookmarkStart w:name="z668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30"/>
    <w:bookmarkStart w:name="z669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31"/>
    <w:bookmarkStart w:name="z670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632"/>
    <w:bookmarkStart w:name="z671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633"/>
    <w:bookmarkStart w:name="z672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634"/>
    <w:bookmarkStart w:name="z673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Каратобе, граничит с северной стороны с сельским округом Келинтобе, с южной стороны с Сырдарьинским озером.</w:t>
      </w:r>
    </w:p>
    <w:bookmarkEnd w:id="635"/>
    <w:bookmarkStart w:name="z674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Каратобе.</w:t>
      </w:r>
    </w:p>
    <w:bookmarkEnd w:id="636"/>
    <w:bookmarkStart w:name="z675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Каратобе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637"/>
    <w:bookmarkStart w:name="z676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Каратобе составляет 5570,0 гектаров (далее – га), из них пастбищ – 3045,0 га.</w:t>
      </w:r>
    </w:p>
    <w:bookmarkEnd w:id="638"/>
    <w:bookmarkStart w:name="z677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39"/>
    <w:bookmarkStart w:name="z678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3111,0 га;</w:t>
      </w:r>
    </w:p>
    <w:bookmarkEnd w:id="640"/>
    <w:bookmarkStart w:name="z679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487,2 га.</w:t>
      </w:r>
    </w:p>
    <w:bookmarkEnd w:id="641"/>
    <w:bookmarkStart w:name="z680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3203 голов крупного рогатого скота, 2799 голов мелкого рогатого скота, 1213 голов лошадей, 371 голов верблюд.</w:t>
      </w:r>
    </w:p>
    <w:bookmarkEnd w:id="642"/>
    <w:bookmarkStart w:name="z681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43"/>
    <w:bookmarkStart w:name="z682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15 стад;</w:t>
      </w:r>
    </w:p>
    <w:bookmarkEnd w:id="644"/>
    <w:bookmarkStart w:name="z683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 стад;</w:t>
      </w:r>
    </w:p>
    <w:bookmarkEnd w:id="645"/>
    <w:bookmarkStart w:name="z684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48 стад;</w:t>
      </w:r>
    </w:p>
    <w:bookmarkEnd w:id="646"/>
    <w:bookmarkStart w:name="z685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верблюд- 24 стад.</w:t>
      </w:r>
    </w:p>
    <w:bookmarkEnd w:id="647"/>
    <w:bookmarkStart w:name="z686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648"/>
    <w:bookmarkStart w:name="z687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Каратобе.</w:t>
      </w:r>
    </w:p>
    <w:bookmarkEnd w:id="649"/>
    <w:bookmarkStart w:name="z688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50"/>
    <w:bookmarkStart w:name="z689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Каратобе действует 1 ветеринарный пункт, 1 скотомогильник .</w:t>
      </w:r>
    </w:p>
    <w:bookmarkEnd w:id="651"/>
    <w:bookmarkStart w:name="z690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Каратобе не установлены сервитуты для прогона скота.</w:t>
      </w:r>
    </w:p>
    <w:bookmarkEnd w:id="652"/>
    <w:bookmarkStart w:name="z691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53"/>
    <w:bookmarkStart w:name="z692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694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6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паст-бищ,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К.Исаханов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Б.Султанахмедов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Н.Сауранбаев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Б.Накипов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Н.Сейсенов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А.Токтамысов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С.Алтынбек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А.Байбатыров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А.Сарбасов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5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  <w:bookmarkEnd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лесхоз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Н.Ташимов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С.Татенбаев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А.Билдашев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Б.Онбаев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К.Пирманов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Е.Шегенов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Е.Абуов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А.Мырзаханов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6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  <w:bookmarkEnd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2002-лесхоз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А.Дуйсеев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К.Адырбеков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А.Оспанов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Б.Татенов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М.Молдалиев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Т.Омбаев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Ы.Бейсенов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К.Ереханов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А.Оразкулов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Каратаев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Б.Рыскелдиев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Н.Балабекова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Г.Тогайбаева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Ш.Сауранбаев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Б.Тиллаев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Таутенбаев Жумадилла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Бекмуханбетов 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Шайманова Фарида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Сейлов Есдаулет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5566,5</w:t>
            </w:r>
          </w:p>
        </w:tc>
      </w:tr>
    </w:tbl>
    <w:bookmarkStart w:name="z697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59"/>
    <w:bookmarkStart w:name="z698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60"/>
    <w:bookmarkStart w:name="z699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661"/>
    <w:bookmarkStart w:name="z700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хозяйств;</w:t>
      </w:r>
    </w:p>
    <w:bookmarkEnd w:id="662"/>
    <w:bookmarkStart w:name="z701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663"/>
    <w:bookmarkStart w:name="z702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Каратобе</w:t>
      </w:r>
    </w:p>
    <w:bookmarkEnd w:id="6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03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665"/>
    <w:bookmarkStart w:name="z704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5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06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68"/>
    <w:bookmarkStart w:name="z707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8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09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671"/>
    <w:bookmarkStart w:name="z710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672"/>
    <w:bookmarkStart w:name="z711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673"/>
    <w:bookmarkStart w:name="z712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674"/>
    <w:bookmarkStart w:name="z713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4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15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677"/>
    <w:bookmarkStart w:name="z716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678"/>
    <w:bookmarkStart w:name="z717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79"/>
    <w:bookmarkStart w:name="z718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720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82"/>
    <w:bookmarkStart w:name="z721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2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6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723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727" w:id="6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Кейден на 2022 - 2023 годы</w:t>
      </w:r>
    </w:p>
    <w:bookmarkEnd w:id="686"/>
    <w:bookmarkStart w:name="z728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87"/>
    <w:bookmarkStart w:name="z729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88"/>
    <w:bookmarkStart w:name="z730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89"/>
    <w:bookmarkStart w:name="z731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690"/>
    <w:bookmarkStart w:name="z732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91"/>
    <w:bookmarkStart w:name="z733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692"/>
    <w:bookmarkStart w:name="z734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93"/>
    <w:bookmarkStart w:name="z735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94"/>
    <w:bookmarkStart w:name="z736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95"/>
    <w:bookmarkStart w:name="z737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696"/>
    <w:bookmarkStart w:name="z738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697"/>
    <w:bookmarkStart w:name="z739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698"/>
    <w:bookmarkStart w:name="z740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Кейден, граничит с северной стороны с сельским округом Манап, с южной стороны с озером Сырдария.</w:t>
      </w:r>
    </w:p>
    <w:bookmarkEnd w:id="699"/>
    <w:bookmarkStart w:name="z741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Кейден.</w:t>
      </w:r>
    </w:p>
    <w:bookmarkEnd w:id="700"/>
    <w:bookmarkStart w:name="z742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Кейден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701"/>
    <w:bookmarkStart w:name="z743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Кейден составляет 1757 гектаров (далее – га), из них пастбищ – 1160 га.</w:t>
      </w:r>
    </w:p>
    <w:bookmarkEnd w:id="702"/>
    <w:bookmarkStart w:name="z744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03"/>
    <w:bookmarkStart w:name="z745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1207 га;</w:t>
      </w:r>
    </w:p>
    <w:bookmarkEnd w:id="704"/>
    <w:bookmarkStart w:name="z746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145 га.</w:t>
      </w:r>
    </w:p>
    <w:bookmarkEnd w:id="705"/>
    <w:bookmarkStart w:name="z747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1426 голов крупного рогатого скота, 2774 голов мелкого рогатого скота, 116 голов лошадей.</w:t>
      </w:r>
    </w:p>
    <w:bookmarkEnd w:id="706"/>
    <w:bookmarkStart w:name="z748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07"/>
    <w:bookmarkStart w:name="z749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7 стад;</w:t>
      </w:r>
    </w:p>
    <w:bookmarkEnd w:id="708"/>
    <w:bookmarkStart w:name="z750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16 стад;</w:t>
      </w:r>
    </w:p>
    <w:bookmarkEnd w:id="709"/>
    <w:bookmarkStart w:name="z751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стад;</w:t>
      </w:r>
    </w:p>
    <w:bookmarkEnd w:id="710"/>
    <w:bookmarkStart w:name="z752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711"/>
    <w:bookmarkStart w:name="z753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Кейден.</w:t>
      </w:r>
    </w:p>
    <w:bookmarkEnd w:id="712"/>
    <w:bookmarkStart w:name="z754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13"/>
    <w:bookmarkStart w:name="z755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Кейден действует 1 ветеринарный пункт, 1 скотомогильник .</w:t>
      </w:r>
    </w:p>
    <w:bookmarkEnd w:id="714"/>
    <w:bookmarkStart w:name="z756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Кейден не установлены сервитуты для прогона скота.</w:t>
      </w:r>
    </w:p>
    <w:bookmarkEnd w:id="715"/>
    <w:bookmarkStart w:name="z757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16"/>
    <w:bookmarkStart w:name="z758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9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760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7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Абжанулы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Боранбаев Газиз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1"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Бакытжан</w:t>
            </w:r>
          </w:p>
          <w:bookmarkEnd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Мампаев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180,80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Божбанбаев Жасулан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Райымқулов Батырхан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Толенбаев Бақдаулет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Абдиканов Шахдат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Нуршабеков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3826,06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2303,56</w:t>
            </w:r>
          </w:p>
        </w:tc>
      </w:tr>
    </w:tbl>
    <w:bookmarkStart w:name="z762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721"/>
    <w:bookmarkStart w:name="z763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722"/>
    <w:bookmarkStart w:name="z764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723"/>
    <w:bookmarkStart w:name="z765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724"/>
    <w:bookmarkStart w:name="z766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Кейден</w:t>
      </w:r>
    </w:p>
    <w:bookmarkEnd w:id="7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Кейден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67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726"/>
    <w:bookmarkStart w:name="z768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9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70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1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30"/>
    <w:bookmarkStart w:name="z772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73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732"/>
    <w:bookmarkStart w:name="z774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733"/>
    <w:bookmarkStart w:name="z775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734"/>
    <w:bookmarkStart w:name="z776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735"/>
    <w:bookmarkStart w:name="z777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8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779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738"/>
    <w:bookmarkStart w:name="z780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739"/>
    <w:bookmarkStart w:name="z781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40"/>
    <w:bookmarkStart w:name="z782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783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742"/>
    <w:bookmarkStart w:name="z784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785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Кейден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789" w:id="7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Келинтобе на 2022 – 2023 годы</w:t>
      </w:r>
    </w:p>
    <w:bookmarkEnd w:id="745"/>
    <w:bookmarkStart w:name="z790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46"/>
    <w:bookmarkStart w:name="z791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47"/>
    <w:bookmarkStart w:name="z792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48"/>
    <w:bookmarkStart w:name="z793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49"/>
    <w:bookmarkStart w:name="z794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50"/>
    <w:bookmarkStart w:name="z795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751"/>
    <w:bookmarkStart w:name="z796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52"/>
    <w:bookmarkStart w:name="z797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753"/>
    <w:bookmarkStart w:name="z798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54"/>
    <w:bookmarkStart w:name="z799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755"/>
    <w:bookmarkStart w:name="z800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756"/>
    <w:bookmarkStart w:name="z801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757"/>
    <w:bookmarkStart w:name="z802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Келинтобе граничит с северной стороны с сельским округом Каратобе, с южной стороны с сельским округом Аккорган.</w:t>
      </w:r>
    </w:p>
    <w:bookmarkEnd w:id="758"/>
    <w:bookmarkStart w:name="z803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Келинтобе.</w:t>
      </w:r>
    </w:p>
    <w:bookmarkEnd w:id="759"/>
    <w:bookmarkStart w:name="z804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Келинтобе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760"/>
    <w:bookmarkStart w:name="z805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Келинтөбе составляет 5109,0 гектаров (далее – га), из них пастбищ – 4208,0 га.</w:t>
      </w:r>
    </w:p>
    <w:bookmarkEnd w:id="761"/>
    <w:bookmarkStart w:name="z806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62"/>
    <w:bookmarkStart w:name="z807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4304,0 га;</w:t>
      </w:r>
    </w:p>
    <w:bookmarkEnd w:id="763"/>
    <w:bookmarkStart w:name="z808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252 га.</w:t>
      </w:r>
    </w:p>
    <w:bookmarkEnd w:id="764"/>
    <w:bookmarkStart w:name="z809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4144 голов крупного рогатого скота, 7808 голов мелкого рогатого скота, 2077 голов лошадей, 153 голов верблюд.</w:t>
      </w:r>
    </w:p>
    <w:bookmarkEnd w:id="765"/>
    <w:bookmarkStart w:name="z810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66"/>
    <w:bookmarkStart w:name="z811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20 стад;</w:t>
      </w:r>
    </w:p>
    <w:bookmarkEnd w:id="767"/>
    <w:bookmarkStart w:name="z812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14 стад;</w:t>
      </w:r>
    </w:p>
    <w:bookmarkEnd w:id="768"/>
    <w:bookmarkStart w:name="z813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98 стад;</w:t>
      </w:r>
    </w:p>
    <w:bookmarkEnd w:id="769"/>
    <w:bookmarkStart w:name="z814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– 10 стад.</w:t>
      </w:r>
    </w:p>
    <w:bookmarkEnd w:id="770"/>
    <w:bookmarkStart w:name="z815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771"/>
    <w:bookmarkStart w:name="z816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Келинтобе.</w:t>
      </w:r>
    </w:p>
    <w:bookmarkEnd w:id="772"/>
    <w:bookmarkStart w:name="z817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73"/>
    <w:bookmarkStart w:name="z818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Келинтобе действует 1 ветеринарный пункт.</w:t>
      </w:r>
    </w:p>
    <w:bookmarkEnd w:id="774"/>
    <w:bookmarkStart w:name="z819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Келинтобе не установлены сервитуты для прогона скота.</w:t>
      </w:r>
    </w:p>
    <w:bookmarkEnd w:id="775"/>
    <w:bookmarkStart w:name="z820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76"/>
    <w:bookmarkStart w:name="z821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2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823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7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Хайдарали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 Илесбек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 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 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1380,85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Жұмәділов Мақсат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Сапарғали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Мамбаев Қалдыбек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113,72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Айтжанова Райкул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Такир Сапарбек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 Ахмеджан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354,23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Нуриддин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 Баглан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 Сәкен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Шарипбеков Баймұрат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Салыбеков Нұртай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41,78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Байшеев Хасен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Асқар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Тұралбаев Дәурен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 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201,77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Зиаудин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Тұрдалы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491,44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Қайбулдаев Даулетияр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Зинабдин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Алсейтов Садуақас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Ыскаков Айдархан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Қасымханов 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278,65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Беристемов Ақылтай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Кеншинбаев 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Жақыпбеков Исламхан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 Тұрар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Абилхаиров Олжас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Танхиев Нурмағанбет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 Мұқтар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7938,86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144917,3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824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780"/>
    <w:bookmarkStart w:name="z825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81"/>
    <w:bookmarkStart w:name="z826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82"/>
    <w:bookmarkStart w:name="z827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783"/>
    <w:bookmarkStart w:name="z828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Келинтобе</w:t>
      </w:r>
    </w:p>
    <w:bookmarkEnd w:id="7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29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785"/>
    <w:bookmarkStart w:name="z830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1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832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88"/>
    <w:bookmarkStart w:name="z833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4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835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791"/>
    <w:bookmarkStart w:name="z836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792"/>
    <w:bookmarkStart w:name="z837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793"/>
    <w:bookmarkStart w:name="z838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9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7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840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796"/>
    <w:bookmarkStart w:name="z841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797"/>
    <w:bookmarkStart w:name="z842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98"/>
    <w:bookmarkStart w:name="z843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4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845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01"/>
    <w:bookmarkStart w:name="z846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7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848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852" w:id="8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Коктобе на 2022 - 2023 годы</w:t>
      </w:r>
    </w:p>
    <w:bookmarkEnd w:id="805"/>
    <w:bookmarkStart w:name="z853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06"/>
    <w:bookmarkStart w:name="z854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07"/>
    <w:bookmarkStart w:name="z855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08"/>
    <w:bookmarkStart w:name="z856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809"/>
    <w:bookmarkStart w:name="z857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10"/>
    <w:bookmarkStart w:name="z858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811"/>
    <w:bookmarkStart w:name="z859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12"/>
    <w:bookmarkStart w:name="z860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813"/>
    <w:bookmarkStart w:name="z861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14"/>
    <w:bookmarkStart w:name="z862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815"/>
    <w:bookmarkStart w:name="z863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816"/>
    <w:bookmarkStart w:name="z864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817"/>
    <w:bookmarkStart w:name="z865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Коктобе граничит с северной стороны с сельским округом Кандоз, с южной стороны с Сырдарьинским озером.</w:t>
      </w:r>
    </w:p>
    <w:bookmarkEnd w:id="818"/>
    <w:bookmarkStart w:name="z866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Коктобе.</w:t>
      </w:r>
    </w:p>
    <w:bookmarkEnd w:id="819"/>
    <w:bookmarkStart w:name="z867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Коктобе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20"/>
    <w:bookmarkStart w:name="z868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Коктобе составляет -3541 гектаров (далее – га), из них пастбищ – 2467 га.</w:t>
      </w:r>
    </w:p>
    <w:bookmarkEnd w:id="821"/>
    <w:bookmarkStart w:name="z869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22"/>
    <w:bookmarkStart w:name="z870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2492 га;</w:t>
      </w:r>
    </w:p>
    <w:bookmarkEnd w:id="823"/>
    <w:bookmarkStart w:name="z871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216,1 га.</w:t>
      </w:r>
    </w:p>
    <w:bookmarkEnd w:id="824"/>
    <w:bookmarkStart w:name="z872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684 голов крупного рогатого скота, 2226 голов мелкого рогатого скота, 126 голов лошадей, 31 голов верблюд.</w:t>
      </w:r>
    </w:p>
    <w:bookmarkEnd w:id="825"/>
    <w:bookmarkStart w:name="z873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26"/>
    <w:bookmarkStart w:name="z874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827"/>
    <w:bookmarkStart w:name="z875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–15 стад;</w:t>
      </w:r>
    </w:p>
    <w:bookmarkEnd w:id="828"/>
    <w:bookmarkStart w:name="z876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стад;</w:t>
      </w:r>
    </w:p>
    <w:bookmarkEnd w:id="829"/>
    <w:bookmarkStart w:name="z877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-2 стад.</w:t>
      </w:r>
    </w:p>
    <w:bookmarkEnd w:id="830"/>
    <w:bookmarkStart w:name="z878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831"/>
    <w:bookmarkStart w:name="z879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Коктобе.</w:t>
      </w:r>
    </w:p>
    <w:bookmarkEnd w:id="832"/>
    <w:bookmarkStart w:name="z880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33"/>
    <w:bookmarkStart w:name="z881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Коктобе действует 1 ветеринарный пункт. В сельском округе Коктобе не установлены сервитуты для прогона скота.</w:t>
      </w:r>
    </w:p>
    <w:bookmarkEnd w:id="834"/>
    <w:bookmarkStart w:name="z882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35"/>
    <w:bookmarkStart w:name="z883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4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885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8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Есманов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Кулманова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393,5</w:t>
            </w:r>
          </w:p>
        </w:tc>
      </w:tr>
    </w:tbl>
    <w:bookmarkStart w:name="z886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839"/>
    <w:bookmarkStart w:name="z887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840"/>
    <w:bookmarkStart w:name="z888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841"/>
    <w:bookmarkStart w:name="z889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8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-6105,5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-6105,5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90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(дойного)в разрезе населенных пунктов по сельскому округу Коктобе</w:t>
      </w:r>
    </w:p>
    <w:bookmarkEnd w:id="843"/>
    <w:bookmarkStart w:name="z891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844"/>
    <w:bookmarkStart w:name="z892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3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894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47"/>
    <w:bookmarkStart w:name="z895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6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897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850"/>
    <w:bookmarkStart w:name="z898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851"/>
    <w:bookmarkStart w:name="z899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852"/>
    <w:bookmarkStart w:name="z900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1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902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855"/>
    <w:bookmarkStart w:name="z903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856"/>
    <w:bookmarkStart w:name="z904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57"/>
    <w:bookmarkStart w:name="z905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6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907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60"/>
    <w:bookmarkStart w:name="z908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9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910" w:id="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914" w:id="8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Кандоз на 2022 - 2023 годы</w:t>
      </w:r>
    </w:p>
    <w:bookmarkEnd w:id="864"/>
    <w:bookmarkStart w:name="z915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65"/>
    <w:bookmarkStart w:name="z916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66"/>
    <w:bookmarkStart w:name="z917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67"/>
    <w:bookmarkStart w:name="z918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868"/>
    <w:bookmarkStart w:name="z919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69"/>
    <w:bookmarkStart w:name="z920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870"/>
    <w:bookmarkStart w:name="z921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71"/>
    <w:bookmarkStart w:name="z922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872"/>
    <w:bookmarkStart w:name="z923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73"/>
    <w:bookmarkStart w:name="z924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874"/>
    <w:bookmarkStart w:name="z925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875"/>
    <w:bookmarkStart w:name="z926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876"/>
    <w:bookmarkStart w:name="z927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Кандоз граничит с северной стороны с сельским округом Коктобе, с южной стороны с сельским округом Каратобе.</w:t>
      </w:r>
    </w:p>
    <w:bookmarkEnd w:id="877"/>
    <w:bookmarkStart w:name="z928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Кандоз.</w:t>
      </w:r>
    </w:p>
    <w:bookmarkEnd w:id="878"/>
    <w:bookmarkStart w:name="z929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Кандоз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79"/>
    <w:bookmarkStart w:name="z930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Кандоз составляет 6646 гектаров (далее – га), из них пастбищ – 3832,0 га.</w:t>
      </w:r>
    </w:p>
    <w:bookmarkEnd w:id="880"/>
    <w:bookmarkStart w:name="z931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81"/>
    <w:bookmarkStart w:name="z932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3914 га;</w:t>
      </w:r>
    </w:p>
    <w:bookmarkEnd w:id="882"/>
    <w:bookmarkStart w:name="z933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417 га.</w:t>
      </w:r>
    </w:p>
    <w:bookmarkEnd w:id="883"/>
    <w:bookmarkStart w:name="z934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2728 голов крупного рогатого скота, 2703 голов мелкого рогатого скота, 485 голов лошадей, 2 голов верблюд.</w:t>
      </w:r>
    </w:p>
    <w:bookmarkEnd w:id="884"/>
    <w:bookmarkStart w:name="z935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885"/>
    <w:bookmarkStart w:name="z936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886"/>
    <w:bookmarkStart w:name="z937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стад;</w:t>
      </w:r>
    </w:p>
    <w:bookmarkEnd w:id="887"/>
    <w:bookmarkStart w:name="z938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888"/>
    <w:bookmarkStart w:name="z939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стад.</w:t>
      </w:r>
    </w:p>
    <w:bookmarkEnd w:id="889"/>
    <w:bookmarkStart w:name="z940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890"/>
    <w:bookmarkStart w:name="z941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Кандоз.</w:t>
      </w:r>
    </w:p>
    <w:bookmarkEnd w:id="891"/>
    <w:bookmarkStart w:name="z942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92"/>
    <w:bookmarkStart w:name="z943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Кандоз действует 1 ветеринарный пункт.</w:t>
      </w:r>
    </w:p>
    <w:bookmarkEnd w:id="893"/>
    <w:bookmarkStart w:name="z944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Кандоз не установлены сервитуты для прогона скота.</w:t>
      </w:r>
    </w:p>
    <w:bookmarkEnd w:id="894"/>
    <w:bookmarkStart w:name="z945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95"/>
    <w:bookmarkStart w:name="z946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7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8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948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8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9" w:id="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"Айтжан" К/Х директор</w:t>
            </w:r>
          </w:p>
          <w:bookmarkEnd w:id="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0" w:id="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"Алға" К/Х директор</w:t>
            </w:r>
          </w:p>
          <w:bookmarkEnd w:id="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1" w:id="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"Божбан" К/Х директор</w:t>
            </w:r>
          </w:p>
          <w:bookmarkEnd w:id="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2" w:id="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"Қырмызы" К/Х директор</w:t>
            </w:r>
          </w:p>
          <w:bookmarkEnd w:id="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3" w:id="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"Алибек" К/Х</w:t>
            </w:r>
          </w:p>
          <w:bookmarkEnd w:id="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Директор 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4" w:id="9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"Дуйсебай" К/Х директор</w:t>
            </w:r>
          </w:p>
          <w:bookmarkEnd w:id="9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5" w:id="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"Тәуекел" К/Х директор</w:t>
            </w:r>
          </w:p>
          <w:bookmarkEnd w:id="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6" w:id="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"Теңлібай" К/Х директор</w:t>
            </w:r>
          </w:p>
          <w:bookmarkEnd w:id="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7" w:id="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"Туратай" К/Х директор</w:t>
            </w:r>
          </w:p>
          <w:bookmarkEnd w:id="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8" w:id="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"Бердібек" К/Х директор</w:t>
            </w:r>
          </w:p>
          <w:bookmarkEnd w:id="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9" w:id="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ДК "Дуйсебаев Е" директор</w:t>
            </w:r>
          </w:p>
          <w:bookmarkEnd w:id="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0" w:id="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"Ернұр"</w:t>
            </w:r>
          </w:p>
          <w:bookmarkEnd w:id="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Кеңесбаев 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 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</w:tr>
    </w:tbl>
    <w:bookmarkStart w:name="z961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11"/>
    <w:bookmarkStart w:name="z962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12"/>
    <w:bookmarkStart w:name="z963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913"/>
    <w:bookmarkStart w:name="z964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хозяйство;</w:t>
      </w:r>
    </w:p>
    <w:bookmarkEnd w:id="914"/>
    <w:bookmarkStart w:name="z965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915"/>
    <w:bookmarkStart w:name="z966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Кандоз</w:t>
      </w:r>
    </w:p>
    <w:bookmarkEnd w:id="9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Кандоз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967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917"/>
    <w:bookmarkStart w:name="z968" w:id="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9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970" w:id="9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20"/>
    <w:bookmarkStart w:name="z971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2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-Землит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973" w:id="9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923"/>
    <w:bookmarkStart w:name="z974" w:id="9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924"/>
    <w:bookmarkStart w:name="z975" w:id="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925"/>
    <w:bookmarkStart w:name="z976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7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978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928"/>
    <w:bookmarkStart w:name="z979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929"/>
    <w:bookmarkStart w:name="z980" w:id="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30"/>
    <w:bookmarkStart w:name="z981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2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983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933"/>
    <w:bookmarkStart w:name="z984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5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986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Кандоз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990" w:id="9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Кожакент на 2022 - 2023 годы</w:t>
      </w:r>
    </w:p>
    <w:bookmarkEnd w:id="937"/>
    <w:bookmarkStart w:name="z991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938"/>
    <w:bookmarkStart w:name="z992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939"/>
    <w:bookmarkStart w:name="z993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940"/>
    <w:bookmarkStart w:name="z994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941"/>
    <w:bookmarkStart w:name="z995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42"/>
    <w:bookmarkStart w:name="z996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943"/>
    <w:bookmarkStart w:name="z997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944"/>
    <w:bookmarkStart w:name="z998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945"/>
    <w:bookmarkStart w:name="z999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946"/>
    <w:bookmarkStart w:name="z1000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947"/>
    <w:bookmarkStart w:name="z1001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948"/>
    <w:bookmarkStart w:name="z1002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949"/>
    <w:bookmarkStart w:name="z1003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Кожакент граничит с северной стороны с сельским округом Аккорган, с южной стороны с сельским округом Узгент.</w:t>
      </w:r>
    </w:p>
    <w:bookmarkEnd w:id="950"/>
    <w:bookmarkStart w:name="z1004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Кожакент.</w:t>
      </w:r>
    </w:p>
    <w:bookmarkEnd w:id="951"/>
    <w:bookmarkStart w:name="z1005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Кожакент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952"/>
    <w:bookmarkStart w:name="z1006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Кожакент составляет -3940,0 гектаров (далее – га), из них пастбищ – 2009,0 га.</w:t>
      </w:r>
    </w:p>
    <w:bookmarkEnd w:id="953"/>
    <w:bookmarkStart w:name="z1007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954"/>
    <w:bookmarkStart w:name="z1008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2075,0 га;</w:t>
      </w:r>
    </w:p>
    <w:bookmarkEnd w:id="955"/>
    <w:bookmarkStart w:name="z1009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660,3 га.</w:t>
      </w:r>
    </w:p>
    <w:bookmarkEnd w:id="956"/>
    <w:bookmarkStart w:name="z1010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5048 голов крупного рогатого скота, 1208 голов мелкого рогатого скота, 1765 голов лошадей, 12 голов верблюд.</w:t>
      </w:r>
    </w:p>
    <w:bookmarkEnd w:id="957"/>
    <w:bookmarkStart w:name="z1011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958"/>
    <w:bookmarkStart w:name="z1012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–25 стад;</w:t>
      </w:r>
    </w:p>
    <w:bookmarkEnd w:id="959"/>
    <w:bookmarkStart w:name="z1013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8 стад;</w:t>
      </w:r>
    </w:p>
    <w:bookmarkEnd w:id="960"/>
    <w:bookmarkStart w:name="z1014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55 стад;</w:t>
      </w:r>
    </w:p>
    <w:bookmarkEnd w:id="961"/>
    <w:bookmarkStart w:name="z1015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962"/>
    <w:bookmarkStart w:name="z1016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963"/>
    <w:bookmarkStart w:name="z1017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Кожакент.</w:t>
      </w:r>
    </w:p>
    <w:bookmarkEnd w:id="964"/>
    <w:bookmarkStart w:name="z1018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65"/>
    <w:bookmarkStart w:name="z1019" w:id="9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Кожакент действует 1 ветеринарный пункт, 1 скотомогильник.</w:t>
      </w:r>
    </w:p>
    <w:bookmarkEnd w:id="966"/>
    <w:bookmarkStart w:name="z1020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Кожакент не установлены сервитуты для прогона скота.</w:t>
      </w:r>
    </w:p>
    <w:bookmarkEnd w:id="967"/>
    <w:bookmarkStart w:name="z1021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68"/>
    <w:bookmarkStart w:name="z1022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3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024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Собственникий земельных участков</w:t>
      </w:r>
    </w:p>
    <w:bookmarkEnd w:id="9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"Оркен"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"Бакыт-Нур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"Корасан"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"Жолдас"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"Жаңажол АЖ"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"Кожахан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"Акжол 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"Жаксылык"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"Коктас"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"Кожаберген"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"Рахым-АН"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"Арай"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"Нурталап"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"Ер-Дос"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"Мирас 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"Расул"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"Калкоз"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"Мухамедияр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 Аман"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"Несибели"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 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"Медет"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"Асыл 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"Еркинкожа"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"Амантай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"Койлакы"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"Олжас"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 АА"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"Мержан"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"М-Расул"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"Фердауси"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"Нурман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"Әби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"Несибе"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"Айкожа Ш"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"Мырзакент-Б"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"Жигер"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 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"Бектас Би"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"Бабур"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"К.Бакдаулет"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"Алмас ИЖ"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"Бакыт-К"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"Айымбет-Ата"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"Айымбет"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"Кудайберген"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"Гулжан"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"Есжан-Ата"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"Нурлан-А"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"Рахмади"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"Шанжархан-Ата"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"Дархан-Е"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"Нурбол 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"Сырым"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"Сейт"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"Казыкожа"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2518</w:t>
            </w:r>
          </w:p>
        </w:tc>
      </w:tr>
    </w:tbl>
    <w:bookmarkStart w:name="z1025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72"/>
    <w:bookmarkStart w:name="z1026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73"/>
    <w:bookmarkStart w:name="z1027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974"/>
    <w:bookmarkStart w:name="z1028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975"/>
    <w:bookmarkStart w:name="z1029" w:id="9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Распределению пастбищ для размещения маточного поголовья крупного рогатого скота (дойного) в разрезе населенных пунктов по сельскому округу Кожакент</w:t>
      </w:r>
    </w:p>
    <w:bookmarkEnd w:id="9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- 1 058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- 1 058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30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977"/>
    <w:bookmarkStart w:name="z1031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2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033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80"/>
    <w:bookmarkStart w:name="z1034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5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-Землит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036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983"/>
    <w:bookmarkStart w:name="z1037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984"/>
    <w:bookmarkStart w:name="z1038" w:id="9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985"/>
    <w:bookmarkStart w:name="z1039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986"/>
    <w:bookmarkStart w:name="z1040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1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042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989"/>
    <w:bookmarkStart w:name="z1043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990"/>
    <w:bookmarkStart w:name="z1044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91"/>
    <w:bookmarkStart w:name="z1045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6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047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994"/>
    <w:bookmarkStart w:name="z1048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9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9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050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054" w:id="9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Кожамберди на 2022 - 2023 годы</w:t>
      </w:r>
    </w:p>
    <w:bookmarkEnd w:id="998"/>
    <w:bookmarkStart w:name="z1055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999"/>
    <w:bookmarkStart w:name="z1056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00"/>
    <w:bookmarkStart w:name="z1057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01"/>
    <w:bookmarkStart w:name="z1058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002"/>
    <w:bookmarkStart w:name="z1059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03"/>
    <w:bookmarkStart w:name="z1060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004"/>
    <w:bookmarkStart w:name="z1061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05"/>
    <w:bookmarkStart w:name="z1062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006"/>
    <w:bookmarkStart w:name="z1063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07"/>
    <w:bookmarkStart w:name="z1064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008"/>
    <w:bookmarkStart w:name="z1065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009"/>
    <w:bookmarkStart w:name="z1066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010"/>
    <w:bookmarkStart w:name="z1067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Кожамберди граничит с северной стороны с сельским округом Суттикудик с южной стороны с сельским округом Сунаката.</w:t>
      </w:r>
    </w:p>
    <w:bookmarkEnd w:id="1011"/>
    <w:bookmarkStart w:name="z1068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Кожамберди.</w:t>
      </w:r>
    </w:p>
    <w:bookmarkEnd w:id="1012"/>
    <w:bookmarkStart w:name="z1069" w:id="10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Кожамберди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013"/>
    <w:bookmarkStart w:name="z1070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Кожамберди составляет 1380 гектаров (далее – га), из них пастбищ – 1036 га.</w:t>
      </w:r>
    </w:p>
    <w:bookmarkEnd w:id="1014"/>
    <w:bookmarkStart w:name="z1071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15"/>
    <w:bookmarkStart w:name="z1072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1068 га;</w:t>
      </w:r>
    </w:p>
    <w:bookmarkEnd w:id="1016"/>
    <w:bookmarkStart w:name="z1073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312 га.</w:t>
      </w:r>
    </w:p>
    <w:bookmarkEnd w:id="1017"/>
    <w:bookmarkStart w:name="z1074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740 голов крупного рогатого скота, 3462 голов мелкого рогатого скота, 140 голов лошадей, 14 голов верблюди.</w:t>
      </w:r>
    </w:p>
    <w:bookmarkEnd w:id="1018"/>
    <w:bookmarkStart w:name="z1075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019"/>
    <w:bookmarkStart w:name="z1076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3 стад;</w:t>
      </w:r>
    </w:p>
    <w:bookmarkEnd w:id="1020"/>
    <w:bookmarkStart w:name="z1077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021"/>
    <w:bookmarkStart w:name="z1078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стад,</w:t>
      </w:r>
    </w:p>
    <w:bookmarkEnd w:id="1022"/>
    <w:bookmarkStart w:name="z1079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верблюди -1 стад.</w:t>
      </w:r>
    </w:p>
    <w:bookmarkEnd w:id="1023"/>
    <w:bookmarkStart w:name="z1080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024"/>
    <w:bookmarkStart w:name="z1081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Кожамберди.</w:t>
      </w:r>
    </w:p>
    <w:bookmarkEnd w:id="1025"/>
    <w:bookmarkStart w:name="z1082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26"/>
    <w:bookmarkStart w:name="z1083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Кожамберди действует 1 ветеринарный пункт.</w:t>
      </w:r>
    </w:p>
    <w:bookmarkEnd w:id="1027"/>
    <w:bookmarkStart w:name="z1084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Кожамберди не установлены сервитуты для прогона скота.</w:t>
      </w:r>
    </w:p>
    <w:bookmarkEnd w:id="1028"/>
    <w:bookmarkStart w:name="z1085" w:id="1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29"/>
    <w:bookmarkStart w:name="z1086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7" w:id="1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088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10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Асылбеков Темирбек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Кулбаев Саулебек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615,6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Муятов Сабит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5533,2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Бегалиев Сагатбек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Койшигулов Адималик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"Арон"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11634,9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27429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</w:tbl>
    <w:bookmarkStart w:name="z1089" w:id="1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033"/>
    <w:bookmarkStart w:name="z1090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034"/>
    <w:bookmarkStart w:name="z1091" w:id="1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035"/>
    <w:bookmarkStart w:name="z1092" w:id="1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0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-5107,5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093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Кожамберди</w:t>
      </w:r>
    </w:p>
    <w:bookmarkEnd w:id="1037"/>
    <w:bookmarkStart w:name="z1094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038"/>
    <w:bookmarkStart w:name="z1095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6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097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41"/>
    <w:bookmarkStart w:name="z1098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9" w:id="1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00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044"/>
    <w:bookmarkStart w:name="z1101" w:id="1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045"/>
    <w:bookmarkStart w:name="z1102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046"/>
    <w:bookmarkStart w:name="z1103" w:id="1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4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05" w:id="1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049"/>
    <w:bookmarkStart w:name="z1106" w:id="1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050"/>
    <w:bookmarkStart w:name="z1107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051"/>
    <w:bookmarkStart w:name="z1108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9" w:id="1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110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поголовия сельскохозяйственных животных на отгонных пастбищах физических и (или) юридических лиц, не обеспеченных пастбищами расположенными в сельском округе</w:t>
      </w:r>
    </w:p>
    <w:bookmarkEnd w:id="1054"/>
    <w:bookmarkStart w:name="z1111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2" w:id="1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113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117" w:id="10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Кыраш на 2020 - 2021 годы</w:t>
      </w:r>
    </w:p>
    <w:bookmarkEnd w:id="1058"/>
    <w:bookmarkStart w:name="z1118" w:id="1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59"/>
    <w:bookmarkStart w:name="z1119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60"/>
    <w:bookmarkStart w:name="z1120" w:id="10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61"/>
    <w:bookmarkStart w:name="z1121" w:id="10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062"/>
    <w:bookmarkStart w:name="z1122" w:id="10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63"/>
    <w:bookmarkStart w:name="z1123" w:id="10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064"/>
    <w:bookmarkStart w:name="z1124" w:id="10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65"/>
    <w:bookmarkStart w:name="z1125" w:id="10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066"/>
    <w:bookmarkStart w:name="z1126" w:id="10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67"/>
    <w:bookmarkStart w:name="z1127" w:id="10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068"/>
    <w:bookmarkStart w:name="z1128" w:id="10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069"/>
    <w:bookmarkStart w:name="z1129" w:id="10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070"/>
    <w:bookmarkStart w:name="z1130" w:id="10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Кыраш граничит с северной стороны с сельским округом Косуйенки, с южной стороны с сельским округом Акуйик.</w:t>
      </w:r>
    </w:p>
    <w:bookmarkEnd w:id="1071"/>
    <w:bookmarkStart w:name="z1131" w:id="10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Кыраш.</w:t>
      </w:r>
    </w:p>
    <w:bookmarkEnd w:id="1072"/>
    <w:bookmarkStart w:name="z1132" w:id="10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Кыраш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073"/>
    <w:bookmarkStart w:name="z1133" w:id="10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Кыраш составляет - 2095 гектаров (далее – га), из них пастбищ – 1771 га.</w:t>
      </w:r>
    </w:p>
    <w:bookmarkEnd w:id="1074"/>
    <w:bookmarkStart w:name="z1134" w:id="10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75"/>
    <w:bookmarkStart w:name="z1135" w:id="10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1781 га;</w:t>
      </w:r>
    </w:p>
    <w:bookmarkEnd w:id="1076"/>
    <w:bookmarkStart w:name="z1136" w:id="10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232 га.</w:t>
      </w:r>
    </w:p>
    <w:bookmarkEnd w:id="1077"/>
    <w:bookmarkStart w:name="z1137" w:id="10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398 голов крупного рогатого скота, 3804 голов мелкого рогатого скота, 86 голов лошадей, 76 голов верблюд.</w:t>
      </w:r>
    </w:p>
    <w:bookmarkEnd w:id="1078"/>
    <w:bookmarkStart w:name="z1138" w:id="10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079"/>
    <w:bookmarkStart w:name="z1139" w:id="10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2 стад;</w:t>
      </w:r>
    </w:p>
    <w:bookmarkEnd w:id="1080"/>
    <w:bookmarkStart w:name="z1140" w:id="10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6 стад;</w:t>
      </w:r>
    </w:p>
    <w:bookmarkEnd w:id="1081"/>
    <w:bookmarkStart w:name="z1141" w:id="10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3 стад;</w:t>
      </w:r>
    </w:p>
    <w:bookmarkEnd w:id="1082"/>
    <w:bookmarkStart w:name="z1142" w:id="10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верблюд- 5 стад.</w:t>
      </w:r>
    </w:p>
    <w:bookmarkEnd w:id="1083"/>
    <w:bookmarkStart w:name="z1143" w:id="10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084"/>
    <w:bookmarkStart w:name="z1144" w:id="10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Кыраш.</w:t>
      </w:r>
    </w:p>
    <w:bookmarkEnd w:id="1085"/>
    <w:bookmarkStart w:name="z1145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86"/>
    <w:bookmarkStart w:name="z1146" w:id="10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Кыраш действует 1 ветеринарный пункт, 1 скотомогильник .</w:t>
      </w:r>
    </w:p>
    <w:bookmarkEnd w:id="1087"/>
    <w:bookmarkStart w:name="z1147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Кыраш не установлены сервитуты для прогона скота.</w:t>
      </w:r>
    </w:p>
    <w:bookmarkEnd w:id="1088"/>
    <w:bookmarkStart w:name="z1148" w:id="10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89"/>
    <w:bookmarkStart w:name="z1149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0" w:id="10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0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151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10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Е.Әлмешов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Д.Алтыбаев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Б.Бердисүгиров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М.Бимбетов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А.Дильдаханова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А.Ермаханов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1759.5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М.Илиясов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К.Искендиров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Ж.Итаяқов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593,45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И.Калдыбекова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Р.Калменов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А.Кенбаева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Н.Набиев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Б.Нәлибаев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М.Омар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Н.Омарова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У.Отеев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Н.Султанова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М.Толжанова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8407,45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152" w:id="10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093"/>
    <w:bookmarkStart w:name="z1153" w:id="10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094"/>
    <w:bookmarkStart w:name="z1154" w:id="10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095"/>
    <w:bookmarkStart w:name="z1155" w:id="10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096"/>
    <w:bookmarkStart w:name="z1156" w:id="10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маточного (дойного) поголовья в разрезе населенных пунктов по сельскому округу Кыраш</w:t>
      </w:r>
    </w:p>
    <w:bookmarkEnd w:id="10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Кыраш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-8057,55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-8057,55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57" w:id="10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098"/>
    <w:bookmarkStart w:name="z1158" w:id="1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9" w:id="1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60" w:id="1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01"/>
    <w:bookmarkStart w:name="z1161" w:id="1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2" w:id="1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63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04"/>
    <w:bookmarkStart w:name="z1164" w:id="1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105"/>
    <w:bookmarkStart w:name="z1165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106"/>
    <w:bookmarkStart w:name="z1166" w:id="1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107"/>
    <w:bookmarkStart w:name="z1167" w:id="1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8" w:id="1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169" w:id="1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10"/>
    <w:bookmarkStart w:name="z1170" w:id="1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111"/>
    <w:bookmarkStart w:name="z1171" w:id="1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12"/>
    <w:bookmarkStart w:name="z1172" w:id="1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3" w:id="1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174" w:id="1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15"/>
    <w:bookmarkStart w:name="z1175" w:id="1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6" w:id="1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177" w:id="1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Кыраш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181" w:id="1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Кыркенсе на 2022 - 2023 годы</w:t>
      </w:r>
    </w:p>
    <w:bookmarkEnd w:id="1119"/>
    <w:bookmarkStart w:name="z1182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20"/>
    <w:bookmarkStart w:name="z1183" w:id="1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121"/>
    <w:bookmarkStart w:name="z1184" w:id="1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22"/>
    <w:bookmarkStart w:name="z1185" w:id="1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123"/>
    <w:bookmarkStart w:name="z1186" w:id="1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24"/>
    <w:bookmarkStart w:name="z1187" w:id="1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125"/>
    <w:bookmarkStart w:name="z1188" w:id="1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26"/>
    <w:bookmarkStart w:name="z1189" w:id="1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127"/>
    <w:bookmarkStart w:name="z1190" w:id="1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28"/>
    <w:bookmarkStart w:name="z1191" w:id="1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129"/>
    <w:bookmarkStart w:name="z1192" w:id="1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центнер/гектар..</w:t>
      </w:r>
    </w:p>
    <w:bookmarkEnd w:id="1130"/>
    <w:bookmarkStart w:name="z1193" w:id="1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131"/>
    <w:bookmarkStart w:name="z1194" w:id="1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Кыркенсе граничит с северной стороны с сельским округом Байкеже, с южной стороны с сельским округом Машбек Налибаев.</w:t>
      </w:r>
    </w:p>
    <w:bookmarkEnd w:id="1132"/>
    <w:bookmarkStart w:name="z1195" w:id="1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Абдигаппар.</w:t>
      </w:r>
    </w:p>
    <w:bookmarkEnd w:id="1133"/>
    <w:bookmarkStart w:name="z1196" w:id="1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Кыркенсе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134"/>
    <w:bookmarkStart w:name="z1197" w:id="1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Кыркенсе составляет 1311 гектаров (далее – га), из них пастбищ – 1266 га.</w:t>
      </w:r>
    </w:p>
    <w:bookmarkEnd w:id="1135"/>
    <w:bookmarkStart w:name="z1198" w:id="1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136"/>
    <w:bookmarkStart w:name="z1199" w:id="1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1302 га;</w:t>
      </w:r>
    </w:p>
    <w:bookmarkEnd w:id="1137"/>
    <w:bookmarkStart w:name="z1200" w:id="1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249,2 га.</w:t>
      </w:r>
    </w:p>
    <w:bookmarkEnd w:id="1138"/>
    <w:bookmarkStart w:name="z1201" w:id="1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4927 голов крупного рогатого скота, 8630 голов мелкого рогатого скота, 1664 голов лошадей, 153 голов вербюлд.</w:t>
      </w:r>
    </w:p>
    <w:bookmarkEnd w:id="1139"/>
    <w:bookmarkStart w:name="z1202" w:id="1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140"/>
    <w:bookmarkStart w:name="z1203" w:id="1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141"/>
    <w:bookmarkStart w:name="z1204" w:id="1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142"/>
    <w:bookmarkStart w:name="z1205" w:id="1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16 стад;</w:t>
      </w:r>
    </w:p>
    <w:bookmarkEnd w:id="1143"/>
    <w:bookmarkStart w:name="z1206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вербюлд-2 стад.</w:t>
      </w:r>
    </w:p>
    <w:bookmarkEnd w:id="1144"/>
    <w:bookmarkStart w:name="z1207" w:id="1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145"/>
    <w:bookmarkStart w:name="z1208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Кыркенсе.</w:t>
      </w:r>
    </w:p>
    <w:bookmarkEnd w:id="1146"/>
    <w:bookmarkStart w:name="z1209" w:id="1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147"/>
    <w:bookmarkStart w:name="z1210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Кыркенсе действует 1 ветеринарный пункт.</w:t>
      </w:r>
    </w:p>
    <w:bookmarkEnd w:id="1148"/>
    <w:bookmarkStart w:name="z1211" w:id="1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Кыркенсе не установлены сервитуты для прогона скота</w:t>
      </w:r>
    </w:p>
    <w:bookmarkEnd w:id="1149"/>
    <w:bookmarkStart w:name="z1212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50"/>
    <w:bookmarkStart w:name="z1213" w:id="1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4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215" w:id="1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1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Наимование землепользователей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Абдреймов Тургали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Есентай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Калима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Самат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Адырбек Сейтомар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Ахметжан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Рахымжан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Акбалаев Курмангазы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Арман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Ахимов Асылжан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Тулепбергенов Бахыт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Буженов Нурлан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Бауыржан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Нурлыбай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Еркишев Сабыр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Жантели Бибасар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 Нурбейбит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Каимов Азымхан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Калданбеков Ыкылас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Орал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Мураткали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 Утеген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Серик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Абдусаттар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Мырзаханов Калдарбек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Муратов Еркебулан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Усербай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Саттинов Габит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Тасуов Амит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Тулашов Тлеубай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Есалы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Амангелди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Халилолла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Шайхсламов Алеухан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Шаншаров 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Абдусаттар Ұлжан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Адилханов Женис Адилханулы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Рахым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Токтыбаев Медет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Серик Абдужаппарович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</w:tr>
    </w:tbl>
    <w:bookmarkStart w:name="z1216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154"/>
    <w:bookmarkStart w:name="z1217" w:id="1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155"/>
    <w:bookmarkStart w:name="z1218" w:id="1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156"/>
    <w:bookmarkStart w:name="z1219" w:id="1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157"/>
    <w:bookmarkStart w:name="z1220" w:id="1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маточного (дойного)поголовья КРС в разрезе населенных пунктов по сельскому округу Кыркенсе</w:t>
      </w:r>
    </w:p>
    <w:bookmarkEnd w:id="11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Кыркенсе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221" w:id="1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159"/>
    <w:bookmarkStart w:name="z1222" w:id="1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3" w:id="1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24" w:id="1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62"/>
    <w:bookmarkStart w:name="z1225" w:id="1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6" w:id="1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27" w:id="1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65"/>
    <w:bookmarkStart w:name="z1228" w:id="1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166"/>
    <w:bookmarkStart w:name="z1229" w:id="1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167"/>
    <w:bookmarkStart w:name="z1230" w:id="1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1" w:id="1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32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170"/>
    <w:bookmarkStart w:name="z1233" w:id="1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171"/>
    <w:bookmarkStart w:name="z1234" w:id="1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72"/>
    <w:bookmarkStart w:name="z1235" w:id="1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6" w:id="1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237" w:id="1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75"/>
    <w:bookmarkStart w:name="z1238" w:id="1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9" w:id="1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1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240" w:id="1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Кыркенсе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244" w:id="11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Манап на 2022 - 2023 годы</w:t>
      </w:r>
    </w:p>
    <w:bookmarkEnd w:id="1179"/>
    <w:bookmarkStart w:name="z1245" w:id="1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сельского округа Манап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80"/>
    <w:bookmarkStart w:name="z1246" w:id="1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bookmarkEnd w:id="1181"/>
    <w:bookmarkStart w:name="z1247" w:id="1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82"/>
    <w:bookmarkStart w:name="z1248" w:id="1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183"/>
    <w:bookmarkStart w:name="z1249" w:id="1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84"/>
    <w:bookmarkStart w:name="z1250" w:id="1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185"/>
    <w:bookmarkStart w:name="z1251" w:id="1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86"/>
    <w:bookmarkStart w:name="z1252" w:id="1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187"/>
    <w:bookmarkStart w:name="z1253" w:id="1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88"/>
    <w:bookmarkStart w:name="z1254" w:id="1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189"/>
    <w:bookmarkStart w:name="z1255" w:id="1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1190"/>
    <w:bookmarkStart w:name="z1256" w:id="1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191"/>
    <w:bookmarkStart w:name="z1257" w:id="1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Манап граничит с северной стороны с сельским округом Жаманбай батыр, с южной стороны с сельским округом Талап.</w:t>
      </w:r>
    </w:p>
    <w:bookmarkEnd w:id="1192"/>
    <w:bookmarkStart w:name="z1258" w:id="1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Манап, станции Талап.</w:t>
      </w:r>
    </w:p>
    <w:bookmarkEnd w:id="1193"/>
    <w:bookmarkStart w:name="z1259" w:id="1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Манап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194"/>
    <w:bookmarkStart w:name="z1260" w:id="1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Манап 5316,0 гектаров (далее -га), в том числе пастбищ – 3725,0 га.</w:t>
      </w:r>
    </w:p>
    <w:bookmarkEnd w:id="1195"/>
    <w:bookmarkStart w:name="z1261" w:id="1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196"/>
    <w:bookmarkStart w:name="z1262" w:id="1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3725,0 га;</w:t>
      </w:r>
    </w:p>
    <w:bookmarkEnd w:id="1197"/>
    <w:bookmarkStart w:name="z1263" w:id="1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-238,6 га.</w:t>
      </w:r>
    </w:p>
    <w:bookmarkEnd w:id="1198"/>
    <w:bookmarkStart w:name="z1264" w:id="1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778 голов крупного рогатого скота, 8906 голов мелкого рогатого скота, 243 голов лошадей, 151 голов вербюлд.</w:t>
      </w:r>
    </w:p>
    <w:bookmarkEnd w:id="1199"/>
    <w:bookmarkStart w:name="z1265" w:id="1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200"/>
    <w:bookmarkStart w:name="z1266" w:id="1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1201"/>
    <w:bookmarkStart w:name="z1267" w:id="1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55 стад;</w:t>
      </w:r>
    </w:p>
    <w:bookmarkEnd w:id="1202"/>
    <w:bookmarkStart w:name="z1268" w:id="1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11 стад;</w:t>
      </w:r>
    </w:p>
    <w:bookmarkEnd w:id="1203"/>
    <w:bookmarkStart w:name="z1269" w:id="1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-5 стад.</w:t>
      </w:r>
    </w:p>
    <w:bookmarkEnd w:id="1204"/>
    <w:bookmarkStart w:name="z1270" w:id="1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205"/>
    <w:bookmarkStart w:name="z1271" w:id="1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Манап.</w:t>
      </w:r>
    </w:p>
    <w:bookmarkEnd w:id="1206"/>
    <w:bookmarkStart w:name="z1272" w:id="1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07"/>
    <w:bookmarkStart w:name="z1273" w:id="1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Манап действует 1 ветеринарный пункт, 1 скотомогильник .</w:t>
      </w:r>
    </w:p>
    <w:bookmarkEnd w:id="1208"/>
    <w:bookmarkStart w:name="z1274" w:id="1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Манап не установлены сервитуты для прогона скота.</w:t>
      </w:r>
    </w:p>
    <w:bookmarkEnd w:id="1209"/>
    <w:bookmarkStart w:name="z1275" w:id="1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210"/>
    <w:bookmarkStart w:name="z1276" w:id="1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7" w:id="1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278" w:id="1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Собственников земельных участков </w:t>
      </w:r>
    </w:p>
    <w:bookmarkEnd w:id="12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Лошади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Д.Сыздықов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К.Досымбеков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У.Орынбаева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Ж.Магзумов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Д.Әбдреева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А.Қалжанов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Т.Қуандықова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Т.Мусаев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Ж.Искакова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Н.Манапова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Н.Шымбергенов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Б.Әдешов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А.Казанкапова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Г.Кешубаева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Р.Омірбек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Н.Сман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Р.Махмудова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К.Жуманова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К.Ильяс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С.Ниязов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Ш.Есенқулов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С.Искендиров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Б.Искендиров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Т.Сыздыков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Е.Әбдреймов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32174,5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</w:tbl>
    <w:bookmarkStart w:name="z1279" w:id="1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214"/>
    <w:bookmarkStart w:name="z1280" w:id="1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215"/>
    <w:bookmarkStart w:name="z1281" w:id="1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216"/>
    <w:bookmarkStart w:name="z1282" w:id="1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217"/>
    <w:bookmarkStart w:name="z1283" w:id="1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маточного (дойного) поголовья в разрезе населенных пунктов по сельскому округу Манап</w:t>
      </w:r>
    </w:p>
    <w:bookmarkEnd w:id="12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284" w:id="1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219"/>
    <w:bookmarkStart w:name="z1285" w:id="1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6" w:id="1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87" w:id="1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222"/>
    <w:bookmarkStart w:name="z1288" w:id="1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9" w:id="1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90" w:id="1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225"/>
    <w:bookmarkStart w:name="z1291" w:id="1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226"/>
    <w:bookmarkStart w:name="z1292" w:id="1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227"/>
    <w:bookmarkStart w:name="z1293" w:id="1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228"/>
    <w:bookmarkStart w:name="z1294" w:id="1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5" w:id="1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296" w:id="1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231"/>
    <w:bookmarkStart w:name="z1297" w:id="1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232"/>
    <w:bookmarkStart w:name="z1298" w:id="1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233"/>
    <w:bookmarkStart w:name="z1299" w:id="1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0" w:id="1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301" w:id="1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36"/>
    <w:bookmarkStart w:name="z1302" w:id="1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3" w:id="1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304" w:id="1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Манап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308" w:id="12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Машбек Налибаев на 2022 - 2023 годы</w:t>
      </w:r>
    </w:p>
    <w:bookmarkEnd w:id="1240"/>
    <w:bookmarkStart w:name="z1309" w:id="1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41"/>
    <w:bookmarkStart w:name="z1310" w:id="1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42"/>
    <w:bookmarkStart w:name="z1311" w:id="1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43"/>
    <w:bookmarkStart w:name="z1312" w:id="1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244"/>
    <w:bookmarkStart w:name="z1313" w:id="1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45"/>
    <w:bookmarkStart w:name="z1314" w:id="1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246"/>
    <w:bookmarkStart w:name="z1315" w:id="1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47"/>
    <w:bookmarkStart w:name="z1316" w:id="1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248"/>
    <w:bookmarkStart w:name="z1317" w:id="1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49"/>
    <w:bookmarkStart w:name="z1318" w:id="1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250"/>
    <w:bookmarkStart w:name="z1319" w:id="1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251"/>
    <w:bookmarkStart w:name="z1320" w:id="1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252"/>
    <w:bookmarkStart w:name="z1321" w:id="1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Машбек Налибаев граничит с северной стороны с сельским округом Озгент, с южной стороны сельским округом Кыркенсе.</w:t>
      </w:r>
    </w:p>
    <w:bookmarkEnd w:id="1253"/>
    <w:bookmarkStart w:name="z1322" w:id="1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Машбек Налибаев.</w:t>
      </w:r>
    </w:p>
    <w:bookmarkEnd w:id="1254"/>
    <w:bookmarkStart w:name="z1323" w:id="1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Машбек Налибаев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255"/>
    <w:bookmarkStart w:name="z1324" w:id="1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М.Налибаев составляет 923 гектаров (далее – га), из них пастбищ – 758 га.</w:t>
      </w:r>
    </w:p>
    <w:bookmarkEnd w:id="1256"/>
    <w:bookmarkStart w:name="z1325" w:id="1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257"/>
    <w:bookmarkStart w:name="z1326" w:id="1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776 га;</w:t>
      </w:r>
    </w:p>
    <w:bookmarkEnd w:id="1258"/>
    <w:bookmarkStart w:name="z1327" w:id="1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340 га.</w:t>
      </w:r>
    </w:p>
    <w:bookmarkEnd w:id="1259"/>
    <w:bookmarkStart w:name="z1328" w:id="1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2291 голов крупного рогатого скота, 9003 голов мелкого рогатого скота, 1618 голов лошадей, 50 верблюд.</w:t>
      </w:r>
    </w:p>
    <w:bookmarkEnd w:id="1260"/>
    <w:bookmarkStart w:name="z1329" w:id="1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261"/>
    <w:bookmarkStart w:name="z1330" w:id="1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11 стад;</w:t>
      </w:r>
    </w:p>
    <w:bookmarkEnd w:id="1262"/>
    <w:bookmarkStart w:name="z1331" w:id="1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263"/>
    <w:bookmarkStart w:name="z1332" w:id="1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16 стад;</w:t>
      </w:r>
    </w:p>
    <w:bookmarkEnd w:id="1264"/>
    <w:bookmarkStart w:name="z1333" w:id="1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стад.</w:t>
      </w:r>
    </w:p>
    <w:bookmarkEnd w:id="1265"/>
    <w:bookmarkStart w:name="z1334" w:id="1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266"/>
    <w:bookmarkStart w:name="z1335" w:id="1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Машбек Налибаев.</w:t>
      </w:r>
    </w:p>
    <w:bookmarkEnd w:id="1267"/>
    <w:bookmarkStart w:name="z1336" w:id="1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68"/>
    <w:bookmarkStart w:name="z1337" w:id="1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Машбек Налибаев действует 1 ветеринарный пункт, 1 ванна для купания скота.</w:t>
      </w:r>
    </w:p>
    <w:bookmarkEnd w:id="1269"/>
    <w:bookmarkStart w:name="z1338" w:id="1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Машбек Налибаев не установлены сервитуты для прогона скота.</w:t>
      </w:r>
    </w:p>
    <w:bookmarkEnd w:id="1270"/>
    <w:bookmarkStart w:name="z1339" w:id="1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271"/>
    <w:bookmarkStart w:name="z1340" w:id="1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1" w:id="1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342" w:id="1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 Таблица № 1.</w:t>
      </w:r>
    </w:p>
    <w:bookmarkEnd w:id="12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Кенесбаев 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 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</w:tr>
    </w:tbl>
    <w:bookmarkStart w:name="z1343" w:id="1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маточного (дойного) поголовья в разрезе населенных пунктов по сельскому округу М.Налибаев</w:t>
      </w:r>
    </w:p>
    <w:bookmarkEnd w:id="12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344" w:id="1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276"/>
    <w:bookmarkStart w:name="z1345" w:id="1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6" w:id="1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347" w:id="1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279"/>
    <w:bookmarkStart w:name="z1348" w:id="1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9" w:id="1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350" w:id="1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282"/>
    <w:bookmarkStart w:name="z1351" w:id="1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1283"/>
    <w:bookmarkStart w:name="z1352" w:id="1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284"/>
    <w:bookmarkStart w:name="z1353" w:id="1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285"/>
    <w:bookmarkStart w:name="z1354" w:id="1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5" w:id="1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356" w:id="1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288"/>
    <w:bookmarkStart w:name="z1357" w:id="1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289"/>
    <w:bookmarkStart w:name="z1358" w:id="1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290"/>
    <w:bookmarkStart w:name="z1359" w:id="1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0" w:id="1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361" w:id="1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93"/>
    <w:bookmarkStart w:name="z1362" w:id="1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3" w:id="1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2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364" w:id="1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368" w:id="12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Узгент на 2022 - 2023 годы</w:t>
      </w:r>
    </w:p>
    <w:bookmarkEnd w:id="1297"/>
    <w:bookmarkStart w:name="z1369" w:id="1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98"/>
    <w:bookmarkStart w:name="z1370" w:id="1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99"/>
    <w:bookmarkStart w:name="z1371" w:id="1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00"/>
    <w:bookmarkStart w:name="z1372" w:id="1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01"/>
    <w:bookmarkStart w:name="z1373" w:id="1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02"/>
    <w:bookmarkStart w:name="z1374" w:id="1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03"/>
    <w:bookmarkStart w:name="z1375" w:id="1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04"/>
    <w:bookmarkStart w:name="z1376" w:id="1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05"/>
    <w:bookmarkStart w:name="z1377" w:id="1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06"/>
    <w:bookmarkStart w:name="z1378" w:id="1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307"/>
    <w:bookmarkStart w:name="z1379" w:id="1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308"/>
    <w:bookmarkStart w:name="z1380" w:id="1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309"/>
    <w:bookmarkStart w:name="z1381" w:id="1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Узгент граничит с сельским округом Кожакент, с южной стороны с Сырдарьинским озерам.</w:t>
      </w:r>
    </w:p>
    <w:bookmarkEnd w:id="1310"/>
    <w:bookmarkStart w:name="z1382" w:id="1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Узгент.</w:t>
      </w:r>
    </w:p>
    <w:bookmarkEnd w:id="1311"/>
    <w:bookmarkStart w:name="z1383" w:id="1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Узгент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312"/>
    <w:bookmarkStart w:name="z1384" w:id="1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Узгент составляет 2550 гектаров (далее – га), из них пастбищ – 1283 га.</w:t>
      </w:r>
    </w:p>
    <w:bookmarkEnd w:id="1313"/>
    <w:bookmarkStart w:name="z1385" w:id="1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14"/>
    <w:bookmarkStart w:name="z1386" w:id="1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1345 га;</w:t>
      </w:r>
    </w:p>
    <w:bookmarkEnd w:id="1315"/>
    <w:bookmarkStart w:name="z1387" w:id="1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242,15 га.</w:t>
      </w:r>
    </w:p>
    <w:bookmarkEnd w:id="1316"/>
    <w:bookmarkStart w:name="z1388" w:id="1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2535 голов крупного рогатого скота, 1045 голов мелкого рогатого скота, 365 голов лошадей.</w:t>
      </w:r>
    </w:p>
    <w:bookmarkEnd w:id="1317"/>
    <w:bookmarkStart w:name="z1389" w:id="1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318"/>
    <w:bookmarkStart w:name="z1390" w:id="1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319"/>
    <w:bookmarkStart w:name="z1391" w:id="1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стад;</w:t>
      </w:r>
    </w:p>
    <w:bookmarkEnd w:id="1320"/>
    <w:bookmarkStart w:name="z1392" w:id="1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7 стад.</w:t>
      </w:r>
    </w:p>
    <w:bookmarkEnd w:id="1321"/>
    <w:bookmarkStart w:name="z1393" w:id="1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322"/>
    <w:bookmarkStart w:name="z1394" w:id="1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Узгент.</w:t>
      </w:r>
    </w:p>
    <w:bookmarkEnd w:id="1323"/>
    <w:bookmarkStart w:name="z1395" w:id="1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324"/>
    <w:bookmarkStart w:name="z1396" w:id="1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Узгент действует 1 ветеринарный пункт.</w:t>
      </w:r>
    </w:p>
    <w:bookmarkEnd w:id="1325"/>
    <w:bookmarkStart w:name="z1397" w:id="1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Узгент не установлены сервитуты для прогона скота.</w:t>
      </w:r>
    </w:p>
    <w:bookmarkEnd w:id="1326"/>
    <w:bookmarkStart w:name="z1398" w:id="1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327"/>
    <w:bookmarkStart w:name="z1399" w:id="1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0" w:id="1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401" w:id="1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3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Кансейтова Бибисара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 Рахманов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 Рахманов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 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 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Абилкасимов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Асылбаев Орынбек Жусупбекович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Шалысбаев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Сазанбаев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Сазанбаев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Шакайдарова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Адилханов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Кебилбеков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bookmarkStart w:name="z1402" w:id="1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</w:t>
      </w:r>
    </w:p>
    <w:bookmarkEnd w:id="1331"/>
    <w:bookmarkStart w:name="z1403" w:id="1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332"/>
    <w:bookmarkStart w:name="z1404" w:id="1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1333"/>
    <w:bookmarkStart w:name="z1405" w:id="1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334"/>
    <w:bookmarkStart w:name="z1406" w:id="1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распределению пастбищ для размещения маточного (дойного) поголовья в разрезе населенных пунктов по сельскому округу Узгенту</w:t>
      </w:r>
    </w:p>
    <w:bookmarkEnd w:id="13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Узгент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407" w:id="1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336"/>
    <w:bookmarkStart w:name="z1408" w:id="1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9" w:id="1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10" w:id="1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39"/>
    <w:bookmarkStart w:name="z1411" w:id="1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2" w:id="1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13" w:id="1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342"/>
    <w:bookmarkStart w:name="z1414" w:id="1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343"/>
    <w:bookmarkStart w:name="z1415" w:id="1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344"/>
    <w:bookmarkStart w:name="z1416" w:id="1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7" w:id="1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18" w:id="1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347"/>
    <w:bookmarkStart w:name="z1419" w:id="1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348"/>
    <w:bookmarkStart w:name="z1420" w:id="1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349"/>
    <w:bookmarkStart w:name="z1421" w:id="1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2" w:id="1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423" w:id="1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352"/>
    <w:bookmarkStart w:name="z1424" w:id="1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5" w:id="1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426" w:id="1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3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Узгент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430" w:id="13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Сунаката на 2022 - 2023 годы</w:t>
      </w:r>
    </w:p>
    <w:bookmarkEnd w:id="1356"/>
    <w:bookmarkStart w:name="z1431" w:id="1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357"/>
    <w:bookmarkStart w:name="z1432" w:id="1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358"/>
    <w:bookmarkStart w:name="z1433" w:id="1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59"/>
    <w:bookmarkStart w:name="z1434" w:id="1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360"/>
    <w:bookmarkStart w:name="z1435" w:id="1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61"/>
    <w:bookmarkStart w:name="z1436" w:id="1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62"/>
    <w:bookmarkStart w:name="z1437" w:id="1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363"/>
    <w:bookmarkStart w:name="z1438" w:id="1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64"/>
    <w:bookmarkStart w:name="z1439" w:id="1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65"/>
    <w:bookmarkStart w:name="z1440" w:id="1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366"/>
    <w:bookmarkStart w:name="z1441" w:id="1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367"/>
    <w:bookmarkStart w:name="z1442" w:id="1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368"/>
    <w:bookmarkStart w:name="z1443" w:id="1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Сунаката граничит с северной стороны с сельским округом Кожамберди, с южной стороны с Шиелинским районом.</w:t>
      </w:r>
    </w:p>
    <w:bookmarkEnd w:id="1369"/>
    <w:bookmarkStart w:name="z1444" w:id="1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Сунаката и населенного пункта Енбек.</w:t>
      </w:r>
    </w:p>
    <w:bookmarkEnd w:id="1370"/>
    <w:bookmarkStart w:name="z1445" w:id="1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Сунаката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371"/>
    <w:bookmarkStart w:name="z1446" w:id="1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Сунаката составляет 3062 гектаров (далее – га), из них пастбищ – 2615 га.</w:t>
      </w:r>
    </w:p>
    <w:bookmarkEnd w:id="1372"/>
    <w:bookmarkStart w:name="z1447" w:id="1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73"/>
    <w:bookmarkStart w:name="z1448" w:id="1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2703 га;</w:t>
      </w:r>
    </w:p>
    <w:bookmarkEnd w:id="1374"/>
    <w:bookmarkStart w:name="z1449" w:id="1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491,1 га.</w:t>
      </w:r>
    </w:p>
    <w:bookmarkEnd w:id="1375"/>
    <w:bookmarkStart w:name="z1450" w:id="1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2075 голов крупного рогатого скота, 7475 голов мелкого рогатого скота, 405 голов лошадей.</w:t>
      </w:r>
    </w:p>
    <w:bookmarkEnd w:id="1376"/>
    <w:bookmarkStart w:name="z1451" w:id="1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377"/>
    <w:bookmarkStart w:name="z1452" w:id="1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10 стад;</w:t>
      </w:r>
    </w:p>
    <w:bookmarkEnd w:id="1378"/>
    <w:bookmarkStart w:name="z1453" w:id="1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12 стад;</w:t>
      </w:r>
    </w:p>
    <w:bookmarkEnd w:id="1379"/>
    <w:bookmarkStart w:name="z1454" w:id="1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16 стад.</w:t>
      </w:r>
    </w:p>
    <w:bookmarkEnd w:id="1380"/>
    <w:bookmarkStart w:name="z1455" w:id="1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381"/>
    <w:bookmarkStart w:name="z1456" w:id="1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Сунаката.</w:t>
      </w:r>
    </w:p>
    <w:bookmarkEnd w:id="1382"/>
    <w:bookmarkStart w:name="z1457" w:id="1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383"/>
    <w:bookmarkStart w:name="z1458" w:id="1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Сунаката действует 1 ветеринарный пункт, 1 скотомогильник .</w:t>
      </w:r>
    </w:p>
    <w:bookmarkEnd w:id="1384"/>
    <w:bookmarkStart w:name="z1459" w:id="1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Сунаката не установлены сервитуты для прогона скота.</w:t>
      </w:r>
    </w:p>
    <w:bookmarkEnd w:id="1385"/>
    <w:bookmarkStart w:name="z1460" w:id="1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386"/>
    <w:bookmarkStart w:name="z1461" w:id="1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2" w:id="1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463" w:id="1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3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Адырбеков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Алтайбаев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191,94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229,74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Байсынов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Балгабаев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Балходжаева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334,79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Ерімбетов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Ибраев.Ә.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345,71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А.Қауханов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311,43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Турлыбеков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Суюндуков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Шарипбеков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Әшімханов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Қыжыров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496,26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480,26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Жумабеков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Данабеков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М.Шайхымбеков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324,17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Шынбаев .Д.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368,88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Сариев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Досмаганбетов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Бекмурзаев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 Ертаев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164,36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С.Балтабаулы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Сейтбек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Ж.Шайзатханов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Жусупова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С.Джанибеков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8090,23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33787,5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1300,74</w:t>
            </w:r>
          </w:p>
        </w:tc>
      </w:tr>
    </w:tbl>
    <w:bookmarkStart w:name="z1464" w:id="1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390"/>
    <w:bookmarkStart w:name="z1465" w:id="1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391"/>
    <w:bookmarkStart w:name="z1466" w:id="1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МРС-мелкий рогатый скот;</w:t>
      </w:r>
    </w:p>
    <w:bookmarkEnd w:id="1392"/>
    <w:bookmarkStart w:name="z1467" w:id="1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393"/>
    <w:bookmarkStart w:name="z1468" w:id="1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Сунаката</w:t>
      </w:r>
    </w:p>
    <w:bookmarkEnd w:id="13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Сунаката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17118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3988,5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19430,5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469" w:id="1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0" w:id="1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396"/>
    <w:bookmarkStart w:name="z1471" w:id="1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3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72" w:id="1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98"/>
    <w:bookmarkStart w:name="z1473" w:id="1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4" w:id="1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75" w:id="1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401"/>
    <w:bookmarkStart w:name="z1476" w:id="1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402"/>
    <w:bookmarkStart w:name="z1477" w:id="1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403"/>
    <w:bookmarkStart w:name="z1478" w:id="1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404"/>
    <w:bookmarkStart w:name="z1479" w:id="1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0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0" w:id="1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481" w:id="1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407"/>
    <w:bookmarkStart w:name="z1482" w:id="1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408"/>
    <w:bookmarkStart w:name="z1483" w:id="1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409"/>
    <w:bookmarkStart w:name="z1484" w:id="1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1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5" w:id="1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</w:t>
      </w:r>
    </w:p>
    <w:bookmarkEnd w:id="14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486" w:id="1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412"/>
    <w:bookmarkStart w:name="z1487" w:id="1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1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8" w:id="1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489" w:id="1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4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Сунаката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493" w:id="14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Суттикудык на 2022 - 2023 годы</w:t>
      </w:r>
    </w:p>
    <w:bookmarkEnd w:id="1416"/>
    <w:bookmarkStart w:name="z1494" w:id="1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417"/>
    <w:bookmarkStart w:name="z1495" w:id="1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418"/>
    <w:bookmarkStart w:name="z1496" w:id="1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419"/>
    <w:bookmarkStart w:name="z1497" w:id="1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420"/>
    <w:bookmarkStart w:name="z1498" w:id="1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421"/>
    <w:bookmarkStart w:name="z1499" w:id="1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422"/>
    <w:bookmarkStart w:name="z1500" w:id="1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423"/>
    <w:bookmarkStart w:name="z1501" w:id="1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424"/>
    <w:bookmarkStart w:name="z1502" w:id="1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425"/>
    <w:bookmarkStart w:name="z1503" w:id="1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426"/>
    <w:bookmarkStart w:name="z1504" w:id="1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427"/>
    <w:bookmarkStart w:name="z1505" w:id="1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428"/>
    <w:bookmarkStart w:name="z1506" w:id="1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Суттикудык граничит с северной стороны с сельским округом Кожамберди, с южной стороны с сельским округом Жайылма.</w:t>
      </w:r>
    </w:p>
    <w:bookmarkEnd w:id="1429"/>
    <w:bookmarkStart w:name="z1507" w:id="1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Суттикудык.</w:t>
      </w:r>
    </w:p>
    <w:bookmarkEnd w:id="1430"/>
    <w:bookmarkStart w:name="z1508" w:id="1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Суттикудык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431"/>
    <w:bookmarkStart w:name="z1509" w:id="1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Суттикудык составляет 3440,0 гектаров (далее – га), из них пастбищ – 2810 га.</w:t>
      </w:r>
    </w:p>
    <w:bookmarkEnd w:id="1432"/>
    <w:bookmarkStart w:name="z1510" w:id="1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33"/>
    <w:bookmarkStart w:name="z1511" w:id="1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2811 га;</w:t>
      </w:r>
    </w:p>
    <w:bookmarkEnd w:id="1434"/>
    <w:bookmarkStart w:name="z1512" w:id="1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336,0 га.</w:t>
      </w:r>
    </w:p>
    <w:bookmarkEnd w:id="1435"/>
    <w:bookmarkStart w:name="z1513" w:id="1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3083 голов крупного рогатого скота, 8017 голов мелкого рогатого скота, 619 голов лошадей, 88 верблюд.</w:t>
      </w:r>
    </w:p>
    <w:bookmarkEnd w:id="1436"/>
    <w:bookmarkStart w:name="z1514" w:id="1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37"/>
    <w:bookmarkStart w:name="z1515" w:id="1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6 стад;</w:t>
      </w:r>
    </w:p>
    <w:bookmarkEnd w:id="1438"/>
    <w:bookmarkStart w:name="z1516" w:id="1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 стад;</w:t>
      </w:r>
    </w:p>
    <w:bookmarkEnd w:id="1439"/>
    <w:bookmarkStart w:name="z1517" w:id="1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9 стад;</w:t>
      </w:r>
    </w:p>
    <w:bookmarkEnd w:id="1440"/>
    <w:bookmarkStart w:name="z1518" w:id="1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1441"/>
    <w:bookmarkStart w:name="z1519" w:id="1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442"/>
    <w:bookmarkStart w:name="z1520" w:id="1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Суттикудык.</w:t>
      </w:r>
    </w:p>
    <w:bookmarkEnd w:id="1443"/>
    <w:bookmarkStart w:name="z1521" w:id="1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444"/>
    <w:bookmarkStart w:name="z1522" w:id="1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Суттикудык действует 1 ветеринарный пункт, 1 скотомогильник.</w:t>
      </w:r>
    </w:p>
    <w:bookmarkEnd w:id="1445"/>
    <w:bookmarkStart w:name="z1523" w:id="1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Суттикудык не установлены сервитуты для прогона скота.</w:t>
      </w:r>
    </w:p>
    <w:bookmarkEnd w:id="1446"/>
    <w:bookmarkStart w:name="z1524" w:id="1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447"/>
    <w:bookmarkStart w:name="z1525" w:id="1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6" w:id="1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527" w:id="1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4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Абдикаримова Бибиажар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Абжалов Ардак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А.Абуов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1869,5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Габит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 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2564,5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Алдиярова. Г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 Габит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Бимашов 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Джумабаев Сандыбай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Еликбай Ерхат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 Халит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Жусипбекова Гулназ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Жүиіпбеков Достияр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Жумабай Жанат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А.Калмырзаев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Мусабеков 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Е.Мүспенов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1849,5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Мүспенов 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Жүсипбек Маралбек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Ш.Турысбаев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Оразгелдиев Курбанали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11,74,5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3691,5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А.Оразгелдиев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5079,5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Оразгелдиев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Е.Парадинов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1234,48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Турегелдиев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 Шатырхан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Шеримбет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Шоханулы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Ж.Калдыбеков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Калмырзаев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О. Калымбет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2293,5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Б.Нурымбетов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Темирбек Асылбеков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Г.Байтелиева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Э.Жусипбекова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Жаксат Абдраимов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433,75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433,75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Н.Низан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581,25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581,25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А.Ергешбаев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Жасулан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27808,52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71174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37011,48</w:t>
            </w:r>
          </w:p>
        </w:tc>
      </w:tr>
    </w:tbl>
    <w:bookmarkStart w:name="z1528" w:id="1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Суттикудык</w:t>
      </w:r>
    </w:p>
    <w:bookmarkEnd w:id="14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529" w:id="1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452"/>
    <w:bookmarkStart w:name="z1530" w:id="1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1" w:id="1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532" w:id="1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Карта с обозначением внешних и внутренних границ и площадей пастбищ, в том числе сезонных, объектов пастбищной инфраструктуры </w:t>
      </w:r>
    </w:p>
    <w:bookmarkEnd w:id="1455"/>
    <w:bookmarkStart w:name="z1533" w:id="1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4" w:id="1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535" w:id="1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458"/>
    <w:bookmarkStart w:name="z1536" w:id="1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459"/>
    <w:bookmarkStart w:name="z1537" w:id="1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460"/>
    <w:bookmarkStart w:name="z1538" w:id="1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461"/>
    <w:bookmarkStart w:name="z1539" w:id="1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0" w:id="1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541" w:id="1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464"/>
    <w:bookmarkStart w:name="z1542" w:id="1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Каналы</w:t>
      </w:r>
    </w:p>
    <w:bookmarkEnd w:id="1465"/>
    <w:bookmarkStart w:name="z1543" w:id="1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466"/>
    <w:bookmarkStart w:name="z1544" w:id="1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5" w:id="1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546" w:id="1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469"/>
    <w:bookmarkStart w:name="z1547" w:id="1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8" w:id="1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4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549" w:id="1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4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553" w:id="14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Талап на 2022 - 2023 годы</w:t>
      </w:r>
    </w:p>
    <w:bookmarkEnd w:id="1473"/>
    <w:bookmarkStart w:name="z1554" w:id="1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474"/>
    <w:bookmarkStart w:name="z1555" w:id="1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475"/>
    <w:bookmarkStart w:name="z1556" w:id="1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476"/>
    <w:bookmarkStart w:name="z1557" w:id="1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477"/>
    <w:bookmarkStart w:name="z1558" w:id="1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478"/>
    <w:bookmarkStart w:name="z1559" w:id="1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479"/>
    <w:bookmarkStart w:name="z1560" w:id="1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480"/>
    <w:bookmarkStart w:name="z1561" w:id="1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481"/>
    <w:bookmarkStart w:name="z1562" w:id="1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482"/>
    <w:bookmarkStart w:name="z1563" w:id="1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483"/>
    <w:bookmarkStart w:name="z1564" w:id="1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484"/>
    <w:bookmarkStart w:name="z1565" w:id="1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485"/>
    <w:bookmarkStart w:name="z1566" w:id="1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Талап граничит с северной стороны с сельским округом Жаманбай батыр, с южной стороны с сельским округом Манап.</w:t>
      </w:r>
    </w:p>
    <w:bookmarkEnd w:id="1486"/>
    <w:bookmarkStart w:name="z1567" w:id="1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Талап.</w:t>
      </w:r>
    </w:p>
    <w:bookmarkEnd w:id="1487"/>
    <w:bookmarkStart w:name="z1568" w:id="1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Талап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488"/>
    <w:bookmarkStart w:name="z1569" w:id="1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Талап составляет 4258 гектаров (далее – га), из них пастбищ – 3084 га.</w:t>
      </w:r>
    </w:p>
    <w:bookmarkEnd w:id="1489"/>
    <w:bookmarkStart w:name="z1570" w:id="1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490"/>
    <w:bookmarkStart w:name="z1571" w:id="1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3094 га;</w:t>
      </w:r>
    </w:p>
    <w:bookmarkEnd w:id="1491"/>
    <w:bookmarkStart w:name="z1572" w:id="1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230,1 га.</w:t>
      </w:r>
    </w:p>
    <w:bookmarkEnd w:id="1492"/>
    <w:bookmarkStart w:name="z1573" w:id="1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879 голов крупного рогатого скота, 6227 голов мелкого рогатого скота, 55 голов лошадей, 20 голов верблюд.</w:t>
      </w:r>
    </w:p>
    <w:bookmarkEnd w:id="1493"/>
    <w:bookmarkStart w:name="z1574" w:id="1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494"/>
    <w:bookmarkStart w:name="z1575" w:id="1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стад;</w:t>
      </w:r>
    </w:p>
    <w:bookmarkEnd w:id="1495"/>
    <w:bookmarkStart w:name="z1576" w:id="1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стад;</w:t>
      </w:r>
    </w:p>
    <w:bookmarkEnd w:id="1496"/>
    <w:bookmarkStart w:name="z1577" w:id="1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2 стад;</w:t>
      </w:r>
    </w:p>
    <w:bookmarkEnd w:id="1497"/>
    <w:bookmarkStart w:name="z1578" w:id="1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1498"/>
    <w:bookmarkStart w:name="z1579" w:id="1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499"/>
    <w:bookmarkStart w:name="z1580" w:id="1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Талап.</w:t>
      </w:r>
    </w:p>
    <w:bookmarkEnd w:id="1500"/>
    <w:bookmarkStart w:name="z1581" w:id="1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01"/>
    <w:bookmarkStart w:name="z1582" w:id="1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Талап действует 1 ветеринарный пункт.</w:t>
      </w:r>
    </w:p>
    <w:bookmarkEnd w:id="1502"/>
    <w:bookmarkStart w:name="z1583" w:id="1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Талап не установлены сервитуты для прогона скота.</w:t>
      </w:r>
    </w:p>
    <w:bookmarkEnd w:id="1503"/>
    <w:bookmarkStart w:name="z1584" w:id="1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04"/>
    <w:bookmarkStart w:name="z1585" w:id="1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86" w:id="1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587" w:id="1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150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Ажимбекова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Ауелбеков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Ормахов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Азхожа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Турлыбеков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Алимахамадулы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Турлыбеков Казыбек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</w:tbl>
    <w:bookmarkStart w:name="z1588" w:id="1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508"/>
    <w:bookmarkStart w:name="z1589" w:id="1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509"/>
    <w:bookmarkStart w:name="z1590" w:id="1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510"/>
    <w:bookmarkStart w:name="z1591" w:id="1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511"/>
    <w:bookmarkStart w:name="z1592" w:id="1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Талап</w:t>
      </w:r>
    </w:p>
    <w:bookmarkEnd w:id="15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 Басарык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</w:tbl>
    <w:bookmarkStart w:name="z1593" w:id="1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513"/>
    <w:bookmarkStart w:name="z1594" w:id="1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95" w:id="1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596" w:id="1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516"/>
    <w:bookmarkStart w:name="z1597" w:id="1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98" w:id="1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599" w:id="1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519"/>
    <w:bookmarkStart w:name="z1600" w:id="1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520"/>
    <w:bookmarkStart w:name="z1601" w:id="1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521"/>
    <w:bookmarkStart w:name="z1602" w:id="1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3" w:id="1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604" w:id="1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524"/>
    <w:bookmarkStart w:name="z1605" w:id="1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525"/>
    <w:bookmarkStart w:name="z1606" w:id="1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526"/>
    <w:bookmarkStart w:name="z1607" w:id="1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8" w:id="1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609" w:id="1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529"/>
    <w:bookmarkStart w:name="z1610" w:id="1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11" w:id="1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612" w:id="1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5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Жанакорганского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30 декабря 2021 года №159</w:t>
            </w:r>
          </w:p>
        </w:tc>
      </w:tr>
    </w:tbl>
    <w:bookmarkStart w:name="z1616" w:id="15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Томенарык на 2022 - 2023 годы</w:t>
      </w:r>
    </w:p>
    <w:bookmarkEnd w:id="1533"/>
    <w:bookmarkStart w:name="z1617" w:id="1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534"/>
    <w:bookmarkStart w:name="z1618" w:id="1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535"/>
    <w:bookmarkStart w:name="z1619" w:id="1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536"/>
    <w:bookmarkStart w:name="z1620" w:id="1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537"/>
    <w:bookmarkStart w:name="z1621" w:id="1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538"/>
    <w:bookmarkStart w:name="z1622" w:id="1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539"/>
    <w:bookmarkStart w:name="z1623" w:id="1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540"/>
    <w:bookmarkStart w:name="z1624" w:id="1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541"/>
    <w:bookmarkStart w:name="z1625" w:id="1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542"/>
    <w:bookmarkStart w:name="z1626" w:id="1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543"/>
    <w:bookmarkStart w:name="z1627" w:id="1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1544"/>
    <w:bookmarkStart w:name="z1628" w:id="1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545"/>
    <w:bookmarkStart w:name="z1629" w:id="1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Томенарык граничит с северной стороны с сельским округом Екпинди, с южной стороны с сельским округом Сунаката.</w:t>
      </w:r>
    </w:p>
    <w:bookmarkEnd w:id="1546"/>
    <w:bookmarkStart w:name="z1630" w:id="1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Томенарык.</w:t>
      </w:r>
    </w:p>
    <w:bookmarkEnd w:id="1547"/>
    <w:bookmarkStart w:name="z1631" w:id="1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Томенарык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548"/>
    <w:bookmarkStart w:name="z1632" w:id="1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Томенарык составляет 2504 гектаров (далее – га), из них пастбищ – 1809 га.</w:t>
      </w:r>
    </w:p>
    <w:bookmarkEnd w:id="1549"/>
    <w:bookmarkStart w:name="z1633" w:id="1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550"/>
    <w:bookmarkStart w:name="z1634" w:id="1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1926 га;</w:t>
      </w:r>
    </w:p>
    <w:bookmarkEnd w:id="1551"/>
    <w:bookmarkStart w:name="z1635" w:id="1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463 га.</w:t>
      </w:r>
    </w:p>
    <w:bookmarkEnd w:id="1552"/>
    <w:bookmarkStart w:name="z1636" w:id="1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1308 голов крупного рогатого скота, 5121 голов мелкого рогатого скота, 194 голов лошадей.</w:t>
      </w:r>
    </w:p>
    <w:bookmarkEnd w:id="1553"/>
    <w:bookmarkStart w:name="z1637" w:id="1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554"/>
    <w:bookmarkStart w:name="z1638" w:id="1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–10 стад;</w:t>
      </w:r>
    </w:p>
    <w:bookmarkEnd w:id="1555"/>
    <w:bookmarkStart w:name="z1639" w:id="1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стад;</w:t>
      </w:r>
    </w:p>
    <w:bookmarkEnd w:id="1556"/>
    <w:bookmarkStart w:name="z1640" w:id="1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18 стад.</w:t>
      </w:r>
    </w:p>
    <w:bookmarkEnd w:id="1557"/>
    <w:bookmarkStart w:name="z1641" w:id="1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558"/>
    <w:bookmarkStart w:name="z1642" w:id="1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Томенарык.</w:t>
      </w:r>
    </w:p>
    <w:bookmarkEnd w:id="1559"/>
    <w:bookmarkStart w:name="z1643" w:id="1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60"/>
    <w:bookmarkStart w:name="z1644" w:id="1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Томенарык действует 1 ветеринарный пункт, 1 скотомогильник и 1 ванна для купания скота.</w:t>
      </w:r>
    </w:p>
    <w:bookmarkEnd w:id="1561"/>
    <w:bookmarkStart w:name="z1645" w:id="1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Томенарык не установлены сервитуты для прогона скота.</w:t>
      </w:r>
    </w:p>
    <w:bookmarkEnd w:id="1562"/>
    <w:bookmarkStart w:name="z1646" w:id="1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563"/>
    <w:bookmarkStart w:name="z1647" w:id="1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8" w:id="1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</w:tbl>
    <w:bookmarkStart w:name="z1649" w:id="1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15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Гулнар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Ауелбеков Бакдаулет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Сарсен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 2019"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Амантаева Айша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Мұхатов Сабит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Тайланов Аллоиар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Қожаметов Саулебек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Айтореев Бимен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 Даулетбек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Кунтуаров Сералы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Жадигеров Абдрейім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Шомахова Карлыгаш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 Калмурат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Ибадулла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Дауренбеков Сарсенғазы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Ашрапов 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Бименова Айшахар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Кудияров Есен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 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Абенова Кенжай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Досмаганбетов Жанатбек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Шайзатханов. Ж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Мырзаметов. 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17658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2327</w:t>
            </w:r>
          </w:p>
        </w:tc>
      </w:tr>
    </w:tbl>
    <w:bookmarkStart w:name="z1650" w:id="1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Расшифровка аббревиатур:</w:t>
      </w:r>
    </w:p>
    <w:bookmarkEnd w:id="1567"/>
    <w:bookmarkStart w:name="z1651" w:id="1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 крупный рогатый скот;</w:t>
      </w:r>
    </w:p>
    <w:bookmarkEnd w:id="1568"/>
    <w:bookmarkStart w:name="z1652" w:id="1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 мелкий рогатый скот;</w:t>
      </w:r>
    </w:p>
    <w:bookmarkEnd w:id="1569"/>
    <w:bookmarkStart w:name="z1653" w:id="1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570"/>
    <w:bookmarkStart w:name="z1654" w:id="1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 Томенарык</w:t>
      </w:r>
    </w:p>
    <w:bookmarkEnd w:id="15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5" w:id="1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1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20 547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20 547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656" w:id="1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573"/>
    <w:bookmarkStart w:name="z1657" w:id="1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8" w:id="1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659" w:id="1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576"/>
    <w:bookmarkStart w:name="z1660" w:id="1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61" w:id="1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662" w:id="1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579"/>
    <w:bookmarkStart w:name="z1663" w:id="1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Ванна для купания скота</w:t>
      </w:r>
    </w:p>
    <w:bookmarkEnd w:id="1580"/>
    <w:bookmarkStart w:name="z1664" w:id="1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581"/>
    <w:bookmarkStart w:name="z1665" w:id="1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Скотомагильник</w:t>
      </w:r>
    </w:p>
    <w:bookmarkEnd w:id="1582"/>
    <w:bookmarkStart w:name="z1666" w:id="1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копаниям, оросительным или обводнительным каналам, трубчатым или шахтным колодцам), составленную согласно норме потребления воды</w:t>
      </w:r>
    </w:p>
    <w:bookmarkEnd w:id="1583"/>
    <w:bookmarkStart w:name="z1667" w:id="1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68" w:id="1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-Пастбища, используемые в осеннее и зимнее время</w:t>
            </w:r>
          </w:p>
        </w:tc>
      </w:tr>
    </w:tbl>
    <w:bookmarkStart w:name="z1669" w:id="1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Озера</w:t>
      </w:r>
    </w:p>
    <w:bookmarkEnd w:id="1586"/>
    <w:bookmarkStart w:name="z1670" w:id="1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- Каналы</w:t>
      </w:r>
    </w:p>
    <w:bookmarkEnd w:id="1587"/>
    <w:bookmarkStart w:name="z1671" w:id="1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588"/>
    <w:bookmarkStart w:name="z1672" w:id="1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73" w:id="1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-Земельные участки для перераспределения пастбищ</w:t>
            </w:r>
          </w:p>
        </w:tc>
      </w:tr>
    </w:tbl>
    <w:bookmarkStart w:name="z1674" w:id="1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591"/>
    <w:bookmarkStart w:name="z1675" w:id="1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76" w:id="1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обозначения:</w:t>
      </w:r>
    </w:p>
    <w:bookmarkEnd w:id="15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-Земля населенного пункта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-Граница размещения поголовья скота</w:t>
            </w:r>
          </w:p>
        </w:tc>
      </w:tr>
    </w:tbl>
    <w:bookmarkStart w:name="z1677" w:id="1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5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