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c72b" w14:textId="a20c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2020 года № 602 "О бюджете сельского округа Косуйенки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Косуйенки на 2021-2023 годы" (зарегистрировано в Реестре государственной регистрации нормативных правовых актов под номером 8079)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Косуйенки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46 007,5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44 750,5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46 207,7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 поступлениям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задолжность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200,2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Косуйенки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