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880e" w14:textId="1d88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 588 "О бюджете сельского округа Аккорган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Аккорган на 2021-2023 годы" (зарегистрировано в Реестре государственной регистрации нормативных правовых актов под номером 8093)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Аккорган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115 593,7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109 306,7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118 264,5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–2 670,8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–2 670,8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поступлениям–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2 670,8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районр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588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