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315a" w14:textId="eb63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2020 года № 606 "О бюджете сельского округа М. Налибаева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июля 2021 года № 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"О бюджете сельского округа М.Налибаева на 2021 - 2023 годы"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606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8128)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М.Налибаева на 2021 - 2023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63 248 тысяч тенге,в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61 936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63 879,2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- 629,5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629,5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–629,5 тысяч тенге;";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606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на улицах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Государственной программы регионального развития до 2025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