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7742" w14:textId="55f7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30 декабря 2020 года № 599 "О бюджете сельского округа Кандоз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июля 2021 года № 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Жанакорганский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 Жанакорганского района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Кандоз на 2021 - 2023 годы" (зарегистрировано в реестре государственной регистрации нормативных правовых актов под № 8085)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Кандоз на 2021 - 2023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66 651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64 483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67 101,1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450,1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599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Кандоз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