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eb51" w14:textId="25be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Енбек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декабря 2021 года № 13-7.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Енбек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191 759,9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2 163,9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189 503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191 854,1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94,2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- 94,2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94,2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года№ 13-7</w:t>
            </w:r>
          </w:p>
        </w:tc>
      </w:tr>
    </w:tbl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2022 год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№ 13-7 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13-7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